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ackground w:color="ffffff">
    <v:background id="_x0000_s1025" filled="t" fillcolor="white"/>
  </w:background>
  <w:body>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1. </w:t>
            </w:r>
            <w:r>
              <w:rPr>
                <w:rStyle w:val="DefaultParagraphFont"/>
                <w:rFonts w:ascii="Times New Roman" w:eastAsia="Times New Roman" w:hAnsi="Times New Roman" w:cs="Times New Roman"/>
                <w:b w:val="0"/>
                <w:bCs w:val="0"/>
                <w:i w:val="0"/>
                <w:iCs w:val="0"/>
                <w:smallCaps w:val="0"/>
                <w:color w:val="000000"/>
                <w:sz w:val="22"/>
                <w:szCs w:val="22"/>
                <w:bdr w:val="nil"/>
                <w:rtl w:val="0"/>
              </w:rPr>
              <w:t>Copy the points (–2, 5), (3, –5), (–4, –1), (4, 0), (2, –3) in the Cartesian plane.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height:4in;width:4in">
                        <v:imagedata r:id="rId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027" type="#_x0000_t75" style="height:4in;width:4in">
                        <v:imagedata r:id="rId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028" type="#_x0000_t75" style="height:4in;width:4in">
                        <v:imagedata r:id="rId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029" type="#_x0000_t75" style="height:4in;width:4in">
                        <v:imagedata r:id="rId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030" type="#_x0000_t75" style="height:4in;width:4in">
                        <v:imagedata r:id="rId8"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7/13/2017 3:56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distance between the points (–2, –5) and (–7, –10). Round your answer to the nearest hundredth if necessary.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17.49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7.07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7/13/2017 4:08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midpoint of the line segment joining between the points (7, –1) and (2, –6). Round your answer to the nearest hundredth if necessary.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28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(4, 2.5)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(4.5, –3.5)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(14, 6)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 –2)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these choices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7/13/2017 4:20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length of each side of the right triangle from the following figure.</w:t>
            </w:r>
          </w:p>
          <w:p>
            <w:pPr>
              <w:pStyle w:val="p"/>
              <w:bidi w:val="0"/>
              <w:spacing w:before="0" w:beforeAutospacing="0" w:after="0" w:afterAutospacing="0"/>
              <w:jc w:val="left"/>
            </w:pPr>
          </w:p>
          <w:p>
            <w:pPr>
              <w:pStyle w:val="p"/>
              <w:bidi w:val="0"/>
              <w:spacing w:before="0" w:beforeAutospacing="0" w:after="0" w:afterAutospacing="0"/>
              <w:jc w:val="left"/>
            </w:pPr>
            <w:r>
              <w:rPr>
                <w:position w:val="-276"/>
              </w:rPr>
              <w:pict>
                <v:shape id="_x0000_i1031" type="#_x0000_t75" style="height:4in;width:4in">
                  <v:imagedata r:id="rId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032" type="#_x0000_t75" style="height:13.5pt;width:25.5pt">
                        <v:imagedata r:id="rId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33" type="#_x0000_t75" style="height:15pt;width:25.5pt">
                        <v:imagedata r:id="rId1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34" type="#_x0000_t75" style="height:13.5pt;width:24.75pt">
                        <v:imagedata r:id="rId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035" type="#_x0000_t75" style="height:13.5pt;width:25.5pt">
                        <v:imagedata r:id="rId1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36" type="#_x0000_t75" style="height:15pt;width:25.5pt">
                        <v:imagedata r:id="rId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37" type="#_x0000_t75" style="height:13.5pt;width:24.75pt">
                        <v:imagedata r:id="rId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038" type="#_x0000_t75" style="height:13.5pt;width:25.5pt">
                        <v:imagedata r:id="rId1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39" type="#_x0000_t75" style="height:15pt;width:36.75pt">
                        <v:imagedata r:id="rId1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40" type="#_x0000_t75" style="height:13.5pt;width:24.75pt">
                        <v:imagedata r:id="rId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041" type="#_x0000_t75" style="height:13.5pt;width:25.5pt">
                        <v:imagedata r:id="rId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42" type="#_x0000_t75" style="height:15pt;width:25.5pt">
                        <v:imagedata r:id="rId1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43" type="#_x0000_t75" style="height:13.5pt;width:36pt">
                        <v:imagedata r:id="rId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044" type="#_x0000_t75" style="height:13.5pt;width:25.5pt">
                        <v:imagedata r:id="rId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45" type="#_x0000_t75" style="height:15pt;width:25.5pt">
                        <v:imagedata r:id="rId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46" type="#_x0000_t75" style="height:13.5pt;width:24.75pt">
                        <v:imagedata r:id="rId1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7/13/2017 4:45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5. </w:t>
            </w:r>
            <w:r>
              <w:rPr>
                <w:rStyle w:val="DefaultParagraphFont"/>
                <w:rFonts w:ascii="Times New Roman" w:eastAsia="Times New Roman" w:hAnsi="Times New Roman" w:cs="Times New Roman"/>
                <w:b w:val="0"/>
                <w:bCs w:val="0"/>
                <w:i w:val="0"/>
                <w:iCs w:val="0"/>
                <w:smallCaps w:val="0"/>
                <w:color w:val="000000"/>
                <w:sz w:val="22"/>
                <w:szCs w:val="22"/>
                <w:bdr w:val="nil"/>
                <w:rtl w:val="0"/>
              </w:rPr>
              <w:t>Find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such that the distance between the points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47" type="#_x0000_t75" style="height:15pt;width:30.75pt">
                  <v:imagedata r:id="rId1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48" type="#_x0000_t75" style="height:15pt;width:25.5pt">
                  <v:imagedata r:id="rId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5.</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8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049" type="#_x0000_t75" style="height:13.5pt;width:39pt">
                        <v:imagedata r:id="rId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50" type="#_x0000_t75" style="height:13.5pt;width:25.5pt">
                        <v:imagedata r:id="rId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051" type="#_x0000_t75" style="height:13.5pt;width:44.25pt">
                        <v:imagedata r:id="rId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52" type="#_x0000_t75" style="height:13.5pt;width:25.5pt">
                        <v:imagedata r:id="rId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053" type="#_x0000_t75" style="height:13.5pt;width:39pt">
                        <v:imagedata r:id="rId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54" type="#_x0000_t75" style="height:13.5pt;width:25.5pt">
                        <v:imagedata r:id="rId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055" type="#_x0000_t75" style="height:13.5pt;width:44.25pt">
                        <v:imagedata r:id="rId27" o:title=""/>
                      </v:shape>
                    </w:pict>
                  </w:r>
                  <w:r>
                    <w:rPr>
                      <w:position w:val="-2"/>
                    </w:rPr>
                    <w:pict>
                      <v:shape id="_x0000_i1056" type="#_x0000_t75" style="height:13.5pt;width:25.5pt">
                        <v:imagedata r:id="rId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057" type="#_x0000_t75" style="height:13.5pt;width:39pt">
                        <v:imagedata r:id="rId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058" type="#_x0000_t75" style="height:13.5pt;width:25.5pt">
                        <v:imagedata r:id="rId2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4/5/2017 6:17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6. </w:t>
            </w:r>
            <w:r>
              <w:rPr>
                <w:rStyle w:val="DefaultParagraphFont"/>
                <w:rFonts w:ascii="Times New Roman" w:eastAsia="Times New Roman" w:hAnsi="Times New Roman" w:cs="Times New Roman"/>
                <w:b w:val="0"/>
                <w:bCs w:val="0"/>
                <w:i w:val="0"/>
                <w:iCs w:val="0"/>
                <w:smallCaps w:val="0"/>
                <w:color w:val="000000"/>
                <w:sz w:val="22"/>
                <w:szCs w:val="22"/>
                <w:bdr w:val="nil"/>
                <w:rtl w:val="0"/>
              </w:rPr>
              <w:t>Assume that the number (in millions) of cellular telephone subscribers in the United States from 1996 through 2005 is given in the following table. Use a graphing utility to graph a line plot of the given data. Describe any trends that appear within the last four years.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jc w:val="left"/>
              <w:tblBorders>
                <w:top w:val="nil"/>
                <w:left w:val="nil"/>
                <w:bottom w:val="nil"/>
                <w:right w:val="nil"/>
                <w:insideH w:val="nil"/>
                <w:insideV w:val="nil"/>
              </w:tblBorders>
              <w:tblCellMar>
                <w:top w:w="15" w:type="dxa"/>
                <w:left w:w="15" w:type="dxa"/>
                <w:bottom w:w="15" w:type="dxa"/>
                <w:right w:w="15" w:type="dxa"/>
              </w:tblCellMar>
            </w:tblPr>
            <w:tblGrid>
              <w:gridCol w:w="1480"/>
              <w:gridCol w:w="825"/>
              <w:gridCol w:w="825"/>
              <w:gridCol w:w="825"/>
              <w:gridCol w:w="825"/>
              <w:gridCol w:w="825"/>
              <w:gridCol w:w="825"/>
              <w:gridCol w:w="825"/>
              <w:gridCol w:w="825"/>
              <w:gridCol w:w="825"/>
              <w:gridCol w:w="825"/>
            </w:tblGrid>
            <w:tr>
              <w:tblPrEx>
                <w:jc w:val="left"/>
                <w:tblBorders>
                  <w:top w:val="nil"/>
                  <w:left w:val="nil"/>
                  <w:bottom w:val="nil"/>
                  <w:right w:val="nil"/>
                  <w:insideH w:val="nil"/>
                  <w:insideV w:val="nil"/>
                </w:tblBorders>
                <w:tblCellMar>
                  <w:top w:w="15" w:type="dxa"/>
                  <w:left w:w="15" w:type="dxa"/>
                  <w:bottom w:w="15" w:type="dxa"/>
                  <w:right w:w="15" w:type="dxa"/>
                </w:tblCellMar>
              </w:tblPrEx>
              <w:trPr>
                <w:cantSplit w:val="0"/>
                <w:trHeight w:val="300"/>
                <w:jc w:val="left"/>
              </w:trPr>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Year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1996</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1997</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1998</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1999</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2000 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2001 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2002 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2003 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2004 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2005 </w:t>
                  </w:r>
                </w:p>
              </w:tc>
            </w:tr>
            <w:tr>
              <w:tblPrEx>
                <w:jc w:val="left"/>
                <w:tblCellMar>
                  <w:top w:w="15" w:type="dxa"/>
                  <w:left w:w="15" w:type="dxa"/>
                  <w:bottom w:w="15" w:type="dxa"/>
                  <w:right w:w="15" w:type="dxa"/>
                </w:tblCellMar>
              </w:tblPrEx>
              <w:trPr>
                <w:cantSplit w:val="0"/>
                <w:trHeight w:val="300"/>
                <w:jc w:val="left"/>
              </w:trPr>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Subscribers</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56</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62.3</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71.5</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79.7</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97.4</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117.9 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136.5 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158.4</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195</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214.1 </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
              <w:gridCol w:w="106"/>
              <w:gridCol w:w="5284"/>
              <w:gridCol w:w="115"/>
              <w:gridCol w:w="52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59" type="#_x0000_t75" style="height:5in;width:5in">
                        <v:imagedata r:id="rId2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increasing.</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0" type="#_x0000_t75" style="height:5in;width:5in">
                        <v:imagedata r:id="rId2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decreasing.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1" type="#_x0000_t75" style="height:5in;width:5in">
                        <v:imagedata r:id="rId2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constant.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2" type="#_x0000_t75" style="height:5in;width:5in">
                        <v:imagedata r:id="rId2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decreasing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3" type="#_x0000_t75" style="height:5in;width:5in">
                        <v:imagedata r:id="rId2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increasing.</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3/31/2017 8:48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7. </w:t>
            </w:r>
            <w:r>
              <w:rPr>
                <w:rStyle w:val="DefaultParagraphFont"/>
                <w:rFonts w:ascii="Times New Roman" w:eastAsia="Times New Roman" w:hAnsi="Times New Roman" w:cs="Times New Roman"/>
                <w:b w:val="0"/>
                <w:bCs w:val="0"/>
                <w:i w:val="0"/>
                <w:iCs w:val="0"/>
                <w:smallCaps w:val="0"/>
                <w:color w:val="000000"/>
                <w:sz w:val="22"/>
                <w:szCs w:val="22"/>
                <w:bdr w:val="nil"/>
                <w:rtl w:val="0"/>
              </w:rPr>
              <w:t>Assume that the number (in millions) of basic cable television subscribers in the United States from 1996 through 2005 is given in the following table. Use a graphing utility to graph a scatter plot of the given data. Describe any trends that appear within the last four years.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jc w:val="left"/>
              <w:tblBorders>
                <w:top w:val="nil"/>
                <w:left w:val="nil"/>
                <w:bottom w:val="nil"/>
                <w:right w:val="nil"/>
                <w:insideH w:val="nil"/>
                <w:insideV w:val="nil"/>
              </w:tblBorders>
              <w:tblCellMar>
                <w:top w:w="15" w:type="dxa"/>
                <w:left w:w="15" w:type="dxa"/>
                <w:bottom w:w="15" w:type="dxa"/>
                <w:right w:w="15" w:type="dxa"/>
              </w:tblCellMar>
            </w:tblPr>
            <w:tblGrid>
              <w:gridCol w:w="1480"/>
              <w:gridCol w:w="825"/>
              <w:gridCol w:w="825"/>
              <w:gridCol w:w="825"/>
              <w:gridCol w:w="825"/>
              <w:gridCol w:w="825"/>
              <w:gridCol w:w="825"/>
              <w:gridCol w:w="825"/>
              <w:gridCol w:w="825"/>
              <w:gridCol w:w="825"/>
              <w:gridCol w:w="825"/>
            </w:tblGrid>
            <w:tr>
              <w:tblPrEx>
                <w:jc w:val="left"/>
                <w:tblBorders>
                  <w:top w:val="nil"/>
                  <w:left w:val="nil"/>
                  <w:bottom w:val="nil"/>
                  <w:right w:val="nil"/>
                  <w:insideH w:val="nil"/>
                  <w:insideV w:val="nil"/>
                </w:tblBorders>
                <w:tblCellMar>
                  <w:top w:w="15" w:type="dxa"/>
                  <w:left w:w="15" w:type="dxa"/>
                  <w:bottom w:w="15" w:type="dxa"/>
                  <w:right w:w="15" w:type="dxa"/>
                </w:tblCellMar>
              </w:tblPrEx>
              <w:trPr>
                <w:cantSplit w:val="0"/>
                <w:trHeight w:val="300"/>
                <w:jc w:val="left"/>
              </w:trPr>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Year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1996</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1997</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1998</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1999</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2000 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2001 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2002 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2003 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2004 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2005 </w:t>
                  </w:r>
                </w:p>
              </w:tc>
            </w:tr>
            <w:tr>
              <w:tblPrEx>
                <w:jc w:val="left"/>
                <w:tblCellMar>
                  <w:top w:w="15" w:type="dxa"/>
                  <w:left w:w="15" w:type="dxa"/>
                  <w:bottom w:w="15" w:type="dxa"/>
                  <w:right w:w="15" w:type="dxa"/>
                </w:tblCellMar>
              </w:tblPrEx>
              <w:trPr>
                <w:cantSplit w:val="0"/>
                <w:trHeight w:val="300"/>
                <w:jc w:val="left"/>
              </w:trPr>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Subscribers</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73.2</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73.5</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74</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74.3</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74.8</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75 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75.3 </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74.9</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 74.5</w:t>
                  </w:r>
                </w:p>
              </w:tc>
              <w:tc>
                <w:tcPr>
                  <w:tcW w:w="795" w:type="dxa"/>
                  <w:tcBorders>
                    <w:top w:val="single" w:sz="6" w:space="0" w:color="9BBB59"/>
                    <w:left w:val="single" w:sz="6" w:space="0" w:color="9BBB59"/>
                    <w:bottom w:val="single" w:sz="6" w:space="0" w:color="9BBB59"/>
                    <w:right w:val="single" w:sz="6" w:space="0" w:color="9BBB59"/>
                  </w:tcBorders>
                  <w:noWrap w:val="0"/>
                  <w:tcMar>
                    <w:top w:w="15" w:type="dxa"/>
                    <w:left w:w="15" w:type="dxa"/>
                    <w:bottom w:w="15" w:type="dxa"/>
                    <w:right w:w="15" w:type="dxa"/>
                  </w:tcMar>
                  <w:vAlign w:val="center"/>
                </w:tcPr>
                <w:p>
                  <w:pPr>
                    <w:bidi w:val="0"/>
                    <w:jc w:val="center"/>
                  </w:pPr>
                  <w:r>
                    <w:rPr>
                      <w:rStyle w:val="DefaultParagraphFont"/>
                      <w:rFonts w:ascii="Times New Roman" w:eastAsia="Times New Roman" w:hAnsi="Times New Roman" w:cs="Times New Roman"/>
                      <w:b w:val="0"/>
                      <w:bCs w:val="0"/>
                      <w:i w:val="0"/>
                      <w:iCs w:val="0"/>
                      <w:smallCaps w:val="0"/>
                      <w:color w:val="000000"/>
                      <w:sz w:val="24"/>
                      <w:szCs w:val="24"/>
                      <w:bdr w:val="nil"/>
                      <w:rtl w:val="0"/>
                    </w:rPr>
                    <w:t>74.1 </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0"/>
              <w:gridCol w:w="106"/>
              <w:gridCol w:w="5284"/>
              <w:gridCol w:w="115"/>
              <w:gridCol w:w="52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4" type="#_x0000_t75" style="height:5in;width:5in">
                        <v:imagedata r:id="rId3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increasing.</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5" type="#_x0000_t75" style="height:5in;width:5in">
                        <v:imagedata r:id="rId3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decreasing.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6" type="#_x0000_t75" style="height:5in;width:5in">
                        <v:imagedata r:id="rId3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linearly decreasing.</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7" type="#_x0000_t75" style="height:5in;width:5in">
                        <v:imagedata r:id="rId3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decreasing</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48"/>
                    </w:rPr>
                    <w:pict>
                      <v:shape id="_x0000_i1068" type="#_x0000_t75" style="height:5in;width:5in">
                        <v:imagedata r:id="rId3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subscribers appears to be  linearly increasing.</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08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Assume that the median sales prices of existing one family homes sold (in thousands of dollars) in the United States from 1990 through 2005 are as given in the following figure. Use the following figure to estimate the percent increase in the value of existing one-family homes from1999 to 2000. </w:t>
            </w:r>
            <w:r>
              <w:rPr>
                <w:rStyle w:val="DefaultParagraphFont"/>
                <w:rFonts w:ascii="Times New Roman" w:eastAsia="Times New Roman" w:hAnsi="Times New Roman" w:cs="Times New Roman"/>
                <w:b w:val="0"/>
                <w:bCs w:val="0"/>
                <w:i w:val="0"/>
                <w:iCs w:val="0"/>
                <w:smallCaps w:val="0"/>
                <w:color w:val="000000"/>
                <w:sz w:val="22"/>
                <w:szCs w:val="22"/>
                <w:bdr w:val="nil"/>
                <w:rtl w:val="0"/>
              </w:rPr>
              <w:t>Round your answer to the nearest hundredth if necessary.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93"/>
                <w:sz w:val="22"/>
                <w:szCs w:val="22"/>
                <w:bdr w:val="nil"/>
                <w:rtl w:val="0"/>
              </w:rPr>
              <w:pict>
                <v:shape id="_x0000_i1069" type="#_x0000_t75" style="height:7in;width:7in">
                  <v:imagedata r:id="rId3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8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​201.21</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​101.21%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​98.8%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​1.21</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Midpoint Formula repeatedly to find the three points that divide the segment joining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70" type="#_x0000_t75" style="height:15pt;width:34.5pt">
                  <v:imagedata r:id="rId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71" type="#_x0000_t75" style="height:15pt;width:34.5pt">
                  <v:imagedata r:id="rId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into four equal parts.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0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7"/>
                    </w:rPr>
                    <w:pict>
                      <v:shape id="_x0000_i1072" type="#_x0000_t75" style="height:39pt;width:106.5pt">
                        <v:imagedata r:id="rId3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3" type="#_x0000_t75" style="height:39pt;width:94.5pt">
                        <v:imagedata r:id="rId3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4" type="#_x0000_t75" style="height:39pt;width:106.5pt">
                        <v:imagedata r:id="rId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7"/>
                    </w:rPr>
                    <w:pict>
                      <v:shape id="_x0000_i1075" type="#_x0000_t75" style="height:39pt;width:106.5pt">
                        <v:imagedata r:id="rId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6" type="#_x0000_t75" style="height:39pt;width:94.5pt">
                        <v:imagedata r:id="rId4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7" type="#_x0000_t75" style="height:39pt;width:106.5pt">
                        <v:imagedata r:id="rId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7"/>
                    </w:rPr>
                    <w:pict>
                      <v:shape id="_x0000_i1078" type="#_x0000_t75" style="height:39pt;width:100.5pt">
                        <v:imagedata r:id="rId4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79" type="#_x0000_t75" style="height:39pt;width:106.5pt">
                        <v:imagedata r:id="rId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80" type="#_x0000_t75" style="height:39pt;width:94.5pt">
                        <v:imagedata r:id="rId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7"/>
                    </w:rPr>
                    <w:pict>
                      <v:shape id="_x0000_i1081" type="#_x0000_t75" style="height:39pt;width:106.5pt">
                        <v:imagedata r:id="rId4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82" type="#_x0000_t75" style="height:39pt;width:106.5pt">
                        <v:imagedata r:id="rId4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83" type="#_x0000_t75" style="height:39pt;width:106.5pt">
                        <v:imagedata r:id="rId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7"/>
                    </w:rPr>
                    <w:pict>
                      <v:shape id="_x0000_i1084" type="#_x0000_t75" style="height:39pt;width:94.5pt">
                        <v:imagedata r:id="rId4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85" type="#_x0000_t75" style="height:39pt;width:94.5pt">
                        <v:imagedata r:id="rId3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086" type="#_x0000_t75" style="height:39pt;width:94.5pt">
                        <v:imagedata r:id="rId4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7/19/2017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10. </w:t>
            </w:r>
            <w:r>
              <w:rPr>
                <w:rStyle w:val="DefaultParagraphFont"/>
                <w:rFonts w:ascii="Times New Roman" w:eastAsia="Times New Roman" w:hAnsi="Times New Roman" w:cs="Times New Roman"/>
                <w:b w:val="0"/>
                <w:bCs w:val="0"/>
                <w:i w:val="0"/>
                <w:iCs w:val="0"/>
                <w:smallCaps w:val="0"/>
                <w:color w:val="000000"/>
                <w:sz w:val="22"/>
                <w:szCs w:val="22"/>
                <w:bdr w:val="nil"/>
                <w:rtl w:val="0"/>
              </w:rPr>
              <w:t>​The red figure is translated to a new position in the plane to form the blue figure. Find the vertices of the transformed figure from the following graph.  (In case your exam is printed in black and white - the red figure has one vertex at (0,0)).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087" type="#_x0000_t75" style="height:4in;width:4in">
                  <v:imagedata r:id="rId4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88" type="#_x0000_t75" style="height:15pt;width:25.5pt">
                        <v:imagedata r:id="rId4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89" type="#_x0000_t75" style="height:15pt;width:25.5pt">
                        <v:imagedata r:id="rId4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0" type="#_x0000_t75" style="height:15pt;width:30.75pt">
                        <v:imagedata r:id="rId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1" type="#_x0000_t75" style="height:15pt;width:25.5pt">
                        <v:imagedata r:id="rId4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2" type="#_x0000_t75" style="height:15pt;width:25.5pt">
                        <v:imagedata r:id="rId4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3" type="#_x0000_t75" style="height:15pt;width:30.75pt">
                        <v:imagedata r:id="rId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4" type="#_x0000_t75" style="height:15pt;width:30.75pt">
                        <v:imagedata r:id="rId5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5" type="#_x0000_t75" style="height:15pt;width:25.5pt">
                        <v:imagedata r:id="rId5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6" type="#_x0000_t75" style="height:15pt;width:30.75pt">
                        <v:imagedata r:id="rId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7" type="#_x0000_t75" style="height:15pt;width:25.5pt">
                        <v:imagedata r:id="rId5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8" type="#_x0000_t75" style="height:15pt;width:25.5pt">
                        <v:imagedata r:id="rId4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099" type="#_x0000_t75" style="height:15pt;width:30.75pt">
                        <v:imagedata r:id="rId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00" type="#_x0000_t75" style="height:15pt;width:25.5pt">
                        <v:imagedata r:id="rId4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01" type="#_x0000_t75" style="height:15pt;width:36pt">
                        <v:imagedata r:id="rId5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02" type="#_x0000_t75" style="height:15pt;width:30.75pt">
                        <v:imagedata r:id="rId5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​Which of the following is the correct graph of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103" type="#_x0000_t75" style="height:13.5pt;width:43.5pt">
                  <v:imagedata r:id="rId5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04" type="#_x0000_t75" style="height:4in;width:4in">
                        <v:imagedata r:id="rId5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05" type="#_x0000_t75" style="height:4in;width:4in">
                        <v:imagedata r:id="rId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06" type="#_x0000_t75" style="height:4in;width:4in">
                        <v:imagedata r:id="rId5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07" type="#_x0000_t75" style="height:4in;width:4in">
                        <v:imagedata r:id="rId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08" type="#_x0000_t75" style="height:4in;width:4in">
                        <v:imagedata r:id="rId61"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​Which of the following is the correct graph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09" type="#_x0000_t75" style="height:19.5pt;width:54pt">
                  <v:imagedata r:id="rId6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0" type="#_x0000_t75" style="height:4in;width:4in">
                        <v:imagedata r:id="rId6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1" type="#_x0000_t75" style="height:4in;width:4in">
                        <v:imagedata r:id="rId6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2" type="#_x0000_t75" style="height:4in;width:4in">
                        <v:imagedata r:id="rId6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3" type="#_x0000_t75" style="height:4in;width:4in">
                        <v:imagedata r:id="rId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4" type="#_x0000_t75" style="height:4in;width:4in">
                        <v:imagedata r:id="rId6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​Which of the following is the correct graph of </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1115" type="#_x0000_t75" style="height:25.5pt;width:70.5pt">
                  <v:imagedata r:id="rId6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6" type="#_x0000_t75" style="height:4in;width:4in">
                        <v:imagedata r:id="rId6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7" type="#_x0000_t75" style="height:4in;width:4in">
                        <v:imagedata r:id="rId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8" type="#_x0000_t75" style="height:4in;width:4in">
                        <v:imagedata r:id="rId7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19" type="#_x0000_t75" style="height:4in;width:4in">
                        <v:imagedata r:id="rId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0" type="#_x0000_t75" style="height:4in;width:4in">
                        <v:imagedata r:id="rId73"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equation.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121" type="#_x0000_t75" style="height:16.5pt;width:55.5pt">
                  <v:imagedata r:id="rId7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2" type="#_x0000_t75" style="height:4in;width:4in">
                        <v:imagedata r:id="rId7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3" type="#_x0000_t75" style="height:4in;width:4in">
                        <v:imagedata r:id="rId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4" type="#_x0000_t75" style="height:4in;width:4in">
                        <v:imagedata r:id="rId7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5" type="#_x0000_t75" style="height:4in;width:4in">
                        <v:imagedata r:id="rId7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6" type="#_x0000_t75" style="height:4in;width:4in">
                        <v:imagedata r:id="rId79"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​Which of the following is the correct graph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27" type="#_x0000_t75" style="height:19.5pt;width:48pt">
                  <v:imagedata r:id="rId8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8" type="#_x0000_t75" style="height:4in;width:4in">
                        <v:imagedata r:id="rId8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29" type="#_x0000_t75" style="height:4in;width:4in">
                        <v:imagedata r:id="rId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30" type="#_x0000_t75" style="height:4in;width:4in">
                        <v:imagedata r:id="rId8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31" type="#_x0000_t75" style="height:4in;width:4in">
                        <v:imagedata r:id="rId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32" type="#_x0000_t75" style="height:4in;width:4in">
                        <v:imagedata r:id="rId85"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intercepts of the graph of the equation </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1133" type="#_x0000_t75" style="height:25.5pt;width:64.5pt">
                  <v:imagedata r:id="rId8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04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34" type="#_x0000_t75" style="height:15pt;width:25.5pt">
                        <v:imagedata r:id="rId8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35" type="#_x0000_t75" style="height:15pt;width:36.75pt">
                        <v:imagedata r:id="rId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36" type="#_x0000_t75" style="height:15pt;width:25.5pt">
                        <v:imagedata r:id="rId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37" type="#_x0000_t75" style="height:15pt;width:25.5pt">
                        <v:imagedata r:id="rId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38" type="#_x0000_t75" style="height:15pt;width:36.75pt">
                        <v:imagedata r:id="rId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39" type="#_x0000_t75" style="height:15pt;width:25.5pt">
                        <v:imagedata r:id="rId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0" type="#_x0000_t75" style="height:15pt;width:30.75pt">
                        <v:imagedata r:id="rId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1" type="#_x0000_t75" style="height:15pt;width:42pt">
                        <v:imagedata r:id="rId9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2" type="#_x0000_t75" style="height:15pt;width:30.75pt">
                        <v:imagedata r:id="rId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3" type="#_x0000_t75" style="height:15pt;width:42pt">
                        <v:imagedata r:id="rId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4" type="#_x0000_t75" style="height:15pt;width:30.75pt">
                        <v:imagedata r:id="rId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5" type="#_x0000_t75" style="height:15pt;width:25.5pt">
                        <v:imagedata r:id="rId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6" type="#_x0000_t75" style="height:15pt;width:30.75pt">
                        <v:imagedata r:id="rId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7" type="#_x0000_t75" style="height:15pt;width:36.75pt">
                        <v:imagedata r:id="rId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8" type="#_x0000_t75" style="height:15pt;width:25.5pt">
                        <v:imagedata r:id="rId8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49" type="#_x0000_t75" style="height:15pt;width:25.5pt">
                        <v:imagedata r:id="rId8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intercepts of the graph of the equation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150" type="#_x0000_t75" style="height:37.5pt;width:60.75pt">
                  <v:imagedata r:id="rId9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38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1" type="#_x0000_t75" style="height:15pt;width:30.75pt">
                        <v:imagedata r:id="rId9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2" type="#_x0000_t75" style="height:15pt;width:25.5pt">
                        <v:imagedata r:id="rId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3" type="#_x0000_t75" style="height:15pt;width:25.5pt">
                        <v:imagedata r:id="rId9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4" type="#_x0000_t75" style="height:15pt;width:30.75pt">
                        <v:imagedata r:id="rId9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5" type="#_x0000_t75" style="height:15pt;width:30.75pt">
                        <v:imagedata r:id="rId9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6" type="#_x0000_t75" style="height:15pt;width:25.5pt">
                        <v:imagedata r:id="rId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7" type="#_x0000_t75" style="height:15pt;width:25.5pt">
                        <v:imagedata r:id="rId9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8" type="#_x0000_t75" style="height:15pt;width:30.75pt">
                        <v:imagedata r:id="rId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59" type="#_x0000_t75" style="height:15pt;width:30.75pt">
                        <v:imagedata r:id="rId9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60" type="#_x0000_t75" style="height:15pt;width:25.5pt">
                        <v:imagedata r:id="rId9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61" type="#_x0000_t75" style="height:15pt;width:25.5pt">
                        <v:imagedata r:id="rId9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62" type="#_x0000_t75" style="height:15pt;width:30.75pt">
                        <v:imagedata r:id="rId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63" type="#_x0000_t75" style="height:15pt;width:30.75pt">
                        <v:imagedata r:id="rId10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intercepts: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64" type="#_x0000_t75" style="height:15pt;width:30.75pt">
                        <v:imagedata r:id="rId10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65" type="#_x0000_t75" style="height:19.5pt;width:53.25pt">
                  <v:imagedata r:id="rId1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66" type="#_x0000_t75" style="height:4in;width:4in">
                        <v:imagedata r:id="rId10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67" type="#_x0000_t75" style="height:4in;width:4in">
                        <v:imagedata r:id="rId1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68" type="#_x0000_t75" style="height:4in;width:4in">
                        <v:imagedata r:id="rId10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69" type="#_x0000_t75" style="height:4in;width:4in">
                        <v:imagedata r:id="rId1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70" type="#_x0000_t75" style="height:4in;width:4in">
                        <v:imagedata r:id="rId10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equation: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71" type="#_x0000_t75" style="height:19.5pt;width:47.25pt">
                  <v:imagedata r:id="rId10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72" type="#_x0000_t75" style="height:4in;width:4in">
                        <v:imagedata r:id="rId10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73" type="#_x0000_t75" style="height:4in;width:4in">
                        <v:imagedata r:id="rId1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74" type="#_x0000_t75" style="height:4in;width:4in">
                        <v:imagedata r:id="rId11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75" type="#_x0000_t75" style="height:4in;width:4in">
                        <v:imagedata r:id="rId1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176" type="#_x0000_t75" style="height:4in;width:4in">
                        <v:imagedata r:id="rId113"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general form of the equation of the circle with center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77" type="#_x0000_t75" style="height:15pt;width:25.5pt">
                  <v:imagedata r:id="rId1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solution point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78" type="#_x0000_t75" style="height:15pt;width:25.5pt">
                  <v:imagedata r:id="rId11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5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1179" type="#_x0000_t75" style="height:19.5pt;width:105.75pt">
                        <v:imagedata r:id="rId1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1180" type="#_x0000_t75" style="height:19.5pt;width:105.75pt">
                        <v:imagedata r:id="rId1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1181" type="#_x0000_t75" style="height:19.5pt;width:105.75pt">
                        <v:imagedata r:id="rId1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1182" type="#_x0000_t75" style="height:19.5pt;width:105.75pt">
                        <v:imagedata r:id="rId1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1183" type="#_x0000_t75" style="height:19.5pt;width:105.75pt">
                        <v:imagedata r:id="rId12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3/29/2017 11:26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general form of the equation of the circle with endpoints of a diameter at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84" type="#_x0000_t75" style="height:15pt;width:25.5pt">
                  <v:imagedata r:id="rId11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85" type="#_x0000_t75" style="height:15pt;width:17.25pt">
                  <v:imagedata r:id="rId1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86" type="#_x0000_t75" style="height:15pt;width:36pt">
                  <v:imagedata r:id="rId1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87" type="#_x0000_t75" style="height:19.5pt;width:100.5pt">
                        <v:imagedata r:id="rId1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88" type="#_x0000_t75" style="height:19.5pt;width:100.5pt">
                        <v:imagedata r:id="rId1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89" type="#_x0000_t75" style="height:19.5pt;width:100.5pt">
                        <v:imagedata r:id="rId1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90" type="#_x0000_t75" style="height:19.5pt;width:100.5pt">
                        <v:imagedata r:id="rId1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191" type="#_x0000_t75" style="height:19.5pt;width:100.5pt">
                        <v:imagedata r:id="rId12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points of intersection (if any) of the graphs of the equations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192" type="#_x0000_t75" style="height:13.5pt;width:59.25pt">
                  <v:imagedata r:id="rId12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93" type="#_x0000_t75" style="height:15pt;width:17.25pt">
                  <v:imagedata r:id="rId1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194" type="#_x0000_t75" style="height:13.5pt;width:71.25pt">
                  <v:imagedata r:id="rId12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95" type="#_x0000_t75" style="height:15pt;width:30.75pt">
                        <v:imagedata r:id="rId1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96" type="#_x0000_t75" style="height:15pt;width:30.75pt">
                        <v:imagedata r:id="rId1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97" type="#_x0000_t75" style="height:15pt;width:25.5pt">
                        <v:imagedata r:id="rId1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98" type="#_x0000_t75" style="height:15pt;width:25.5pt">
                        <v:imagedata r:id="rId1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199" type="#_x0000_t75" style="height:15pt;width:30.75pt">
                        <v:imagedata r:id="rId13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manufacturer of DVD players has monthly fixed costs of $9000 and variable costs of $45 per unit for one particular model. For this model DVD player, find the function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0" type="#_x0000_t75" style="height:15pt;width:21.75pt">
                  <v:imagedata r:id="rId1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monthly total costs where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denotes the number of units produced and sold.</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2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1" type="#_x0000_t75" style="height:15pt;width:86.25pt">
                        <v:imagedata r:id="rId1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2" type="#_x0000_t75" style="height:15pt;width:86.25pt">
                        <v:imagedata r:id="rId1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3" type="#_x0000_t75" style="height:15pt;width:91.5pt">
                        <v:imagedata r:id="rId1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4" type="#_x0000_t75" style="height:15pt;width:57pt">
                        <v:imagedata r:id="rId1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5" type="#_x0000_t75" style="height:15pt;width:86.25pt">
                        <v:imagedata r:id="rId14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small business recaps and sells tires. The business has a revenue function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6" type="#_x0000_t75" style="height:15pt;width:51.75pt">
                  <v:imagedata r:id="rId14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a cost function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07" type="#_x0000_t75" style="height:15pt;width:79.5pt">
                  <v:imagedata r:id="rId14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represents the number of sets of four tires recapped and sold. Find the number of sets of recaps that must be sold to break even.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market equilibrium point for the following demand and supply functions below, where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price per unit and </w:t>
            </w:r>
            <w:r>
              <w:rPr>
                <w:rStyle w:val="DefaultParagraphFont"/>
                <w:rFonts w:ascii="Times New Roman" w:eastAsia="Times New Roman" w:hAnsi="Times New Roman" w:cs="Times New Roman"/>
                <w:b w:val="0"/>
                <w:bCs w:val="0"/>
                <w:i/>
                <w:iCs/>
                <w:smallCaps w:val="0"/>
                <w:color w:val="000000"/>
                <w:sz w:val="22"/>
                <w:szCs w:val="22"/>
                <w:bdr w:val="nil"/>
                <w:rtl w:val="0"/>
              </w:rPr>
              <w:t>q</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number of units produced and sold.</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Demand: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08" type="#_x0000_t75" style="height:13.5pt;width:73.5pt">
                  <v:imagedata r:id="rId14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Supply: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09" type="#_x0000_t75" style="height:13.5pt;width:51pt">
                  <v:imagedata r:id="rId144"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0" type="#_x0000_t75" style="height:13.5pt;width:44.25pt">
                        <v:imagedata r:id="rId14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1" type="#_x0000_t75" style="height:13.5pt;width:45.75pt">
                        <v:imagedata r:id="rId1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2" type="#_x0000_t75" style="height:13.5pt;width:39pt">
                        <v:imagedata r:id="rId14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3" type="#_x0000_t75" style="height:13.5pt;width:37.5pt">
                        <v:imagedata r:id="rId1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4" type="#_x0000_t75" style="height:13.5pt;width:44.25pt">
                        <v:imagedata r:id="rId14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5" type="#_x0000_t75" style="height:13.5pt;width:45.75pt">
                        <v:imagedata r:id="rId1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6" type="#_x0000_t75" style="height:13.5pt;width:39pt">
                        <v:imagedata r:id="rId15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7" type="#_x0000_t75" style="height:13.5pt;width:38.25pt">
                        <v:imagedata r:id="rId1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8" type="#_x0000_t75" style="height:13.5pt;width:39pt">
                        <v:imagedata r:id="rId15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19" type="#_x0000_t75" style="height:13.5pt;width:37.5pt">
                        <v:imagedata r:id="rId15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market equilibrium point for the following demand and supply functions below, where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price per unit and </w:t>
            </w:r>
            <w:r>
              <w:rPr>
                <w:rStyle w:val="DefaultParagraphFont"/>
                <w:rFonts w:ascii="Times New Roman" w:eastAsia="Times New Roman" w:hAnsi="Times New Roman" w:cs="Times New Roman"/>
                <w:b w:val="0"/>
                <w:bCs w:val="0"/>
                <w:i/>
                <w:iCs/>
                <w:smallCaps w:val="0"/>
                <w:color w:val="000000"/>
                <w:sz w:val="22"/>
                <w:szCs w:val="22"/>
                <w:bdr w:val="nil"/>
                <w:rtl w:val="0"/>
              </w:rPr>
              <w:t>q</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number of units produced and sold.</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Demand: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0" type="#_x0000_t75" style="height:13.5pt;width:61.5pt">
                  <v:imagedata r:id="rId15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Supply: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1" type="#_x0000_t75" style="height:13.5pt;width:62.25pt">
                  <v:imagedata r:id="rId156"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2" type="#_x0000_t75" style="height:13.5pt;width:30.75pt">
                        <v:imagedata r:id="rId15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3" type="#_x0000_t75" style="height:13.5pt;width:37.5pt">
                        <v:imagedata r:id="rId1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4" type="#_x0000_t75" style="height:13.5pt;width:31.5pt">
                        <v:imagedata r:id="rId15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5" type="#_x0000_t75" style="height:13.5pt;width:33pt">
                        <v:imagedata r:id="rId1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6" type="#_x0000_t75" style="height:13.5pt;width:31.5pt">
                        <v:imagedata r:id="rId16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7" type="#_x0000_t75" style="height:13.5pt;width:38.25pt">
                        <v:imagedata r:id="rId1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8" type="#_x0000_t75" style="height:13.5pt;width:31.5pt">
                        <v:imagedata r:id="rId16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29" type="#_x0000_t75" style="height:13.5pt;width:37.5pt">
                        <v:imagedata r:id="rId16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30" type="#_x0000_t75" style="height:13.5pt;width:30.75pt">
                        <v:imagedata r:id="rId1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31" type="#_x0000_t75" style="height:13.5pt;width:37.5pt">
                        <v:imagedata r:id="rId16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27. </w:t>
            </w:r>
            <w:r>
              <w:rPr>
                <w:rStyle w:val="DefaultParagraphFont"/>
                <w:rFonts w:ascii="Times New Roman" w:eastAsia="Times New Roman" w:hAnsi="Times New Roman" w:cs="Times New Roman"/>
                <w:b w:val="0"/>
                <w:bCs w:val="0"/>
                <w:i w:val="0"/>
                <w:iCs w:val="0"/>
                <w:smallCaps w:val="0"/>
                <w:color w:val="000000"/>
                <w:sz w:val="22"/>
                <w:szCs w:val="22"/>
                <w:bdr w:val="nil"/>
                <w:rtl w:val="0"/>
              </w:rPr>
              <w:t>​Estimate the slope of the line from the graph.</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232" type="#_x0000_t75" style="height:4in;width:4in">
                  <v:imagedata r:id="rId16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33" type="#_x0000_t75" style="height:31.5pt;width:13.5pt">
                        <v:imagedata r:id="rId1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34" type="#_x0000_t75" style="height:13.5pt;width:6pt">
                        <v:imagedata r:id="rId1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35" type="#_x0000_t75" style="height:13.5pt;width:6pt">
                        <v:imagedata r:id="rId1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36" type="#_x0000_t75" style="height:31.5pt;width:23.25pt">
                        <v:imagedata r:id="rId1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37" type="#_x0000_t75" style="height:31.5pt;width:23.25pt">
                        <v:imagedata r:id="rId17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28. </w:t>
            </w:r>
            <w:r>
              <w:rPr>
                <w:rStyle w:val="DefaultParagraphFont"/>
                <w:rFonts w:ascii="Times New Roman" w:eastAsia="Times New Roman" w:hAnsi="Times New Roman" w:cs="Times New Roman"/>
                <w:b w:val="0"/>
                <w:bCs w:val="0"/>
                <w:i w:val="0"/>
                <w:iCs w:val="0"/>
                <w:smallCaps w:val="0"/>
                <w:color w:val="000000"/>
                <w:sz w:val="22"/>
                <w:szCs w:val="22"/>
                <w:bdr w:val="nil"/>
                <w:rtl w:val="0"/>
              </w:rPr>
              <w:t>​Estimate the slope of the line from the graph.</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238" type="#_x0000_t75" style="height:4in;width:4in">
                  <v:imagedata r:id="rId17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39" type="#_x0000_t75" style="height:31.5pt;width:13.5pt">
                        <v:imagedata r:id="rId1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40" type="#_x0000_t75" style="height:13.5pt;width:6pt">
                        <v:imagedata r:id="rId1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41" type="#_x0000_t75" style="height:31.5pt;width:23.25pt">
                        <v:imagedata r:id="rId1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42" type="#_x0000_t75" style="height:13.5pt;width:15.75pt">
                        <v:imagedata r:id="rId1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43" type="#_x0000_t75" style="height:31.5pt;width:23.25pt">
                        <v:imagedata r:id="rId17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line passing through the pair of points.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
              </w:rPr>
              <w:pict>
                <v:shape id="_x0000_i1244" type="#_x0000_t75" style="height:15pt;width:36pt">
                  <v:imagedata r:id="rId5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45" type="#_x0000_t75" style="height:15pt;width:25.5pt">
                  <v:imagedata r:id="rId17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1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246" type="#_x0000_t75" style="height:24.75pt;width:11.25pt">
                        <v:imagedata r:id="rId1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247" type="#_x0000_t75" style="height:24.75pt;width:5.25pt">
                        <v:imagedata r:id="rId1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248" type="#_x0000_t75" style="height:24.75pt;width:11.25pt">
                        <v:imagedata r:id="rId1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249" type="#_x0000_t75" style="height:24.75pt;width:5.25pt">
                        <v:imagedata r:id="rId1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7/19/2017 1:03 PM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line passing through the given pair of points.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0" type="#_x0000_t75" style="height:15pt;width:36pt">
                  <v:imagedata r:id="rId18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1" type="#_x0000_t75" style="height:15pt;width:17.25pt">
                  <v:imagedata r:id="rId1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2" type="#_x0000_t75" style="height:15pt;width:30.75pt">
                  <v:imagedata r:id="rId18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253" type="#_x0000_t75" style="height:24.75pt;width:5.25pt">
                        <v:imagedata r:id="rId1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slope is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line passing through the given pair of points.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4" type="#_x0000_t75" style="height:15pt;width:36pt">
                  <v:imagedata r:id="rId18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5" type="#_x0000_t75" style="height:15pt;width:17.25pt">
                  <v:imagedata r:id="rId1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6" type="#_x0000_t75" style="height:15pt;width:41.25pt">
                  <v:imagedata r:id="rId18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257" type="#_x0000_t75" style="height:24.75pt;width:5.25pt">
                        <v:imagedata r:id="rId1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258" type="#_x0000_t75" style="height:24.75pt;width:11.25pt">
                        <v:imagedata r:id="rId1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slope is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line passing through the given pair of points.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59" type="#_x0000_t75" style="height:15pt;width:25.5pt">
                  <v:imagedata r:id="rId1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0" type="#_x0000_t75" style="height:15pt;width:17.25pt">
                  <v:imagedata r:id="rId1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1" type="#_x0000_t75" style="height:15pt;width:36pt">
                  <v:imagedata r:id="rId19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262" type="#_x0000_t75" style="height:24.75pt;width:16.5pt">
                        <v:imagedata r:id="rId1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slope is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point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3" type="#_x0000_t75" style="height:15pt;width:25.5pt">
                  <v:imagedata r:id="rId1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on a line having slope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264" type="#_x0000_t75" style="height:13.5pt;width:33pt">
                  <v:imagedata r:id="rId19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to find two additional points through which the line passes.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65" type="#_x0000_t75" style="height:15pt;width:36pt">
                        <v:imagedata r:id="rId19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6" type="#_x0000_t75" style="height:15pt;width:36pt">
                        <v:imagedata r:id="rId1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67" type="#_x0000_t75" style="height:15pt;width:41.25pt">
                        <v:imagedata r:id="rId19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68" type="#_x0000_t75" style="height:15pt;width:36pt">
                        <v:imagedata r:id="rId1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69" type="#_x0000_t75" style="height:15pt;width:36pt">
                        <v:imagedata r:id="rId19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70" type="#_x0000_t75" style="height:15pt;width:30.75pt">
                        <v:imagedata r:id="rId1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71" type="#_x0000_t75" style="height:15pt;width:41.25pt">
                        <v:imagedata r:id="rId19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72" type="#_x0000_t75" style="height:15pt;width:30.75pt">
                        <v:imagedata r:id="rId1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273" type="#_x0000_t75" style="height:15pt;width:36pt">
                        <v:imagedata r:id="rId19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74" type="#_x0000_t75" style="height:15pt;width:36pt">
                        <v:imagedata r:id="rId19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7/19/2017 2:26 PM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slope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-intercept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line whose equation is given below.</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1275" type="#_x0000_t75" style="height:31.5pt;width:64.5pt">
                  <v:imagedata r:id="rId20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1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76" type="#_x0000_t75" style="height:31.5pt;width:46.5pt">
                        <v:imagedata r:id="rId20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77" type="#_x0000_t75" style="height:31.5pt;width:33pt">
                        <v:imagedata r:id="rId2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78" type="#_x0000_t75" style="height:31.5pt;width:35.25pt">
                        <v:imagedata r:id="rId20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79" type="#_x0000_t75" style="height:31.5pt;width:44.25pt">
                        <v:imagedata r:id="rId2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0" type="#_x0000_t75" style="height:31.5pt;width:35.25pt">
                        <v:imagedata r:id="rId2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1" type="#_x0000_t75" style="height:31.5pt;width:44.25pt">
                        <v:imagedata r:id="rId2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2" type="#_x0000_t75" style="height:31.5pt;width:35.25pt">
                        <v:imagedata r:id="rId2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3" type="#_x0000_t75" style="height:31.5pt;width:33pt">
                        <v:imagedata r:id="rId2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4" type="#_x0000_t75" style="height:31.5pt;width:46.5pt">
                        <v:imagedata r:id="rId2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5" type="#_x0000_t75" style="height:31.5pt;width:33pt">
                        <v:imagedata r:id="rId20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slope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-intercept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line whose equation is given below.</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
              </w:rPr>
              <w:pict>
                <v:shape id="_x0000_i1286" type="#_x0000_t75" style="height:13.5pt;width:59.25pt">
                  <v:imagedata r:id="rId20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7" type="#_x0000_t75" style="height:31.5pt;width:46.5pt">
                        <v:imagedata r:id="rId2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88" type="#_x0000_t75" style="height:15pt;width:30.75pt">
                        <v:imagedata r:id="rId2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89" type="#_x0000_t75" style="height:31.5pt;width:46.5pt">
                        <v:imagedata r:id="rId2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90" type="#_x0000_t75" style="height:15pt;width:25.5pt">
                        <v:imagedata r:id="rId2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91" type="#_x0000_t75" style="height:31.5pt;width:35.25pt">
                        <v:imagedata r:id="rId21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292" type="#_x0000_t75" style="height:15pt;width:25.5pt">
                        <v:imagedata r:id="rId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93" type="#_x0000_t75" style="height:31.5pt;width:35.25pt">
                        <v:imagedata r:id="rId21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94" type="#_x0000_t75" style="height:15pt;width:25.5pt">
                        <v:imagedata r:id="rId2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295" type="#_x0000_t75" style="height:31.5pt;width:46.5pt">
                        <v:imagedata r:id="rId2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296" type="#_x0000_t75" style="height:15pt;width:30.75pt">
                        <v:imagedata r:id="rId21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slope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-intercept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line whose equation is given below.</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1297" type="#_x0000_t75" style="height:31.5pt;width:44.25pt">
                  <v:imagedata r:id="rId21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8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298" type="#_x0000_t75" style="height:31.5pt;width:46.5pt">
                        <v:imagedata r:id="rId20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299" type="#_x0000_t75" style="height:15pt;width:25.5pt">
                        <v:imagedata r:id="rId2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00" type="#_x0000_t75" style="height:13.5pt;width:27.75pt">
                        <v:imagedata r:id="rId2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01" type="#_x0000_t75" style="height:15pt;width:25.5pt">
                        <v:imagedata r:id="rId2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302" type="#_x0000_t75" style="height:31.5pt;width:46.5pt">
                        <v:imagedata r:id="rId20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20"/>
                    </w:rPr>
                    <w:pict>
                      <v:shape id="_x0000_i1303" type="#_x0000_t75" style="height:31.5pt;width:33pt">
                        <v:imagedata r:id="rId2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04" type="#_x0000_t75" style="height:13.5pt;width:27.75pt">
                        <v:imagedata r:id="rId2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05" type="#_x0000_t75" style="height:31.5pt;width:44.25pt">
                        <v:imagedata r:id="rId2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Both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are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slope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-intercept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line whose equation is given below.</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
              </w:rPr>
              <w:pict>
                <v:shape id="_x0000_i1306" type="#_x0000_t75" style="height:13.5pt;width:26.25pt">
                  <v:imagedata r:id="rId21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8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307" type="#_x0000_t75" style="height:13.5pt;width:27.75pt">
                        <v:imagedata r:id="rId2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08" type="#_x0000_t75" style="height:15pt;width:25.5pt">
                        <v:imagedata r:id="rId2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309" type="#_x0000_t75" style="height:13.5pt;width:27.75pt">
                        <v:imagedata r:id="rId2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10" type="#_x0000_t75" style="height:15pt;width:25.5pt">
                        <v:imagedata r:id="rId2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311" type="#_x0000_t75" style="height:13.5pt;width:27.75pt">
                        <v:imagedata r:id="rId2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12" type="#_x0000_t75" style="height:15pt;width:30.75pt">
                        <v:imagedata r:id="rId2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313" type="#_x0000_t75" style="height:13.5pt;width:27.75pt">
                        <v:imagedata r:id="rId2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14" type="#_x0000_t75" style="height:15pt;width:25.5pt">
                        <v:imagedata r:id="rId2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Both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are 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4/5/2017 6:19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the equation of the line passing through the given pair of points.</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15" type="#_x0000_t75" style="height:15pt;width:30.75pt">
                  <v:imagedata r:id="rId2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16" type="#_x0000_t75" style="height:15pt;width:17.25pt">
                  <v:imagedata r:id="rId1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17" type="#_x0000_t75" style="height:15pt;width:25.5pt">
                  <v:imagedata r:id="rId222"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18" type="#_x0000_t75" style="height:13.5pt;width:43.5pt">
                        <v:imagedata r:id="rId2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19" type="#_x0000_t75" style="height:31.5pt;width:75pt">
                        <v:imagedata r:id="rId2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20" type="#_x0000_t75" style="height:31.5pt;width:78.75pt">
                        <v:imagedata r:id="rId2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21" type="#_x0000_t75" style="height:13.5pt;width:54.75pt">
                        <v:imagedata r:id="rId2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22" type="#_x0000_t75" style="height:31.5pt;width:75pt">
                        <v:imagedata r:id="rId22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the equation of the line passing through the given pair of points.</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23" type="#_x0000_t75" style="height:15pt;width:25.5pt">
                  <v:imagedata r:id="rId22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24" type="#_x0000_t75" style="height:15pt;width:17.25pt">
                  <v:imagedata r:id="rId1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25" type="#_x0000_t75" style="height:15pt;width:30.75pt">
                  <v:imagedata r:id="rId229"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26" type="#_x0000_t75" style="height:13.5pt;width:60.75pt">
                        <v:imagedata r:id="rId2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27" type="#_x0000_t75" style="height:13.5pt;width:66pt">
                        <v:imagedata r:id="rId2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28" type="#_x0000_t75" style="height:13.5pt;width:66pt">
                        <v:imagedata r:id="rId2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29" type="#_x0000_t75" style="height:13.5pt;width:54.75pt">
                        <v:imagedata r:id="rId2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30" type="#_x0000_t75" style="height:13.5pt;width:43.5pt">
                        <v:imagedata r:id="rId23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an equation of the line that passes through the points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331" type="#_x0000_t75" style="height:33pt;width:60.75pt">
                  <v:imagedata r:id="rId2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332" type="#_x0000_t75" style="height:33pt;width:45.75pt">
                  <v:imagedata r:id="rId23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8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33" type="#_x0000_t75" style="height:31.5pt;width:54.75pt">
                        <v:imagedata r:id="rId2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34" type="#_x0000_t75" style="height:31.5pt;width:70.5pt">
                        <v:imagedata r:id="rId2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35" type="#_x0000_t75" style="height:31.5pt;width:70.5pt">
                        <v:imagedata r:id="rId2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36" type="#_x0000_t75" style="height:31.5pt;width:70.5pt">
                        <v:imagedata r:id="rId2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37" type="#_x0000_t75" style="height:31.5pt;width:70.5pt">
                        <v:imagedata r:id="rId24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an equation of the line that passes through the point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38" type="#_x0000_t75" style="height:15pt;width:36pt">
                  <v:imagedata r:id="rId24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has the slope </w:t>
            </w:r>
            <w:r>
              <w:rPr>
                <w:rStyle w:val="DefaultParagraphFont"/>
                <w:rFonts w:ascii="Times New Roman" w:eastAsia="Times New Roman" w:hAnsi="Times New Roman" w:cs="Times New Roman"/>
                <w:b w:val="0"/>
                <w:bCs w:val="0"/>
                <w:i/>
                <w:iCs/>
                <w:smallCaps w:val="0"/>
                <w:color w:val="000000"/>
                <w:sz w:val="22"/>
                <w:szCs w:val="22"/>
                <w:bdr w:val="nil"/>
                <w:rtl w:val="0"/>
              </w:rPr>
              <w:t>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that is undefined.</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39" type="#_x0000_t75" style="height:13.5pt;width:32.25pt">
                        <v:imagedata r:id="rId2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0" type="#_x0000_t75" style="height:13.5pt;width:31.5pt">
                        <v:imagedata r:id="rId2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1" type="#_x0000_t75" style="height:13.5pt;width:32.25pt">
                        <v:imagedata r:id="rId2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2" type="#_x0000_t75" style="height:13.5pt;width:31.5pt">
                        <v:imagedata r:id="rId2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3" type="#_x0000_t75" style="height:13.5pt;width:37.5pt">
                        <v:imagedata r:id="rId24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the equation and graph the line that passes through the given point and has the slope indicated.</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44" type="#_x0000_t75" style="height:15pt;width:36pt">
                  <v:imagedata r:id="rId24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with 0 slope</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5" type="#_x0000_t75" style="height:13.5pt;width:43.5pt">
                        <v:imagedata r:id="rId2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6" type="#_x0000_t75" style="height:13.5pt;width:31.5pt">
                        <v:imagedata r:id="rId2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
                      <w:sz w:val="22"/>
                      <w:szCs w:val="22"/>
                      <w:bdr w:val="nil"/>
                      <w:rtl w:val="0"/>
                    </w:rPr>
                    <w:pict>
                      <v:shape id="_x0000_i1347" type="#_x0000_t75" style="height:9pt;width:26.25pt">
                        <v:imagedata r:id="rId2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8" type="#_x0000_t75" style="height:13.5pt;width:25.5pt">
                        <v:imagedata r:id="rId2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49" type="#_x0000_t75" style="height:13.5pt;width:43.5pt">
                        <v:imagedata r:id="rId25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43. 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the equation of the line that passes through the given point and has the slope indicated.</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50" type="#_x0000_t75" style="height:15pt;width:30.75pt">
                  <v:imagedata r:id="rId25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with slope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51" type="#_x0000_t75" style="height:31.5pt;width:23.25pt">
                  <v:imagedata r:id="rId25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8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52" type="#_x0000_t75" style="height:31.5pt;width:66.75pt">
                        <v:imagedata r:id="rId2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53" type="#_x0000_t75" style="height:31.5pt;width:74.25pt">
                        <v:imagedata r:id="rId2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54" type="#_x0000_t75" style="height:31.5pt;width:68.25pt">
                        <v:imagedata r:id="rId2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55" type="#_x0000_t75" style="height:31.5pt;width:74.25pt">
                        <v:imagedata r:id="rId2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56" type="#_x0000_t75" style="height:31.5pt;width:74.25pt">
                        <v:imagedata r:id="rId26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44. </w:t>
            </w:r>
            <w:r>
              <w:rPr>
                <w:rStyle w:val="DefaultParagraphFont"/>
                <w:rFonts w:ascii="Times New Roman" w:eastAsia="Times New Roman" w:hAnsi="Times New Roman" w:cs="Times New Roman"/>
                <w:b w:val="0"/>
                <w:bCs w:val="0"/>
                <w:i w:val="0"/>
                <w:iCs w:val="0"/>
                <w:smallCaps w:val="0"/>
                <w:color w:val="000000"/>
                <w:sz w:val="22"/>
                <w:szCs w:val="22"/>
                <w:bdr w:val="nil"/>
                <w:rtl w:val="0"/>
              </w:rPr>
              <w:t>​True or False: These three points are collinear.</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
              </w:rPr>
              <w:pict>
                <v:shape id="_x0000_i1357" type="#_x0000_t75" style="height:15pt;width:25.5pt">
                  <v:imagedata r:id="rId26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58" type="#_x0000_t75" style="height:15pt;width:36pt">
                  <v:imagedata r:id="rId26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59" type="#_x0000_t75" style="height:15pt;width:36pt">
                  <v:imagedata r:id="rId263"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​false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equation of the line through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60" type="#_x0000_t75" style="height:15pt;width:36pt">
                  <v:imagedata r:id="rId26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that is parallel to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61" type="#_x0000_t75" style="height:13.5pt;width:54pt">
                  <v:imagedata r:id="rId2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62" type="#_x0000_t75" style="height:31.5pt;width:79.5pt">
                        <v:imagedata r:id="rId2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63" type="#_x0000_t75" style="height:31.5pt;width:68.25pt">
                        <v:imagedata r:id="rId2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64" type="#_x0000_t75" style="height:31.5pt;width:68.25pt">
                        <v:imagedata r:id="rId2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65" type="#_x0000_t75" style="height:31.5pt;width:60.75pt">
                        <v:imagedata r:id="rId2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66" type="#_x0000_t75" style="height:31.5pt;width:79.5pt">
                        <v:imagedata r:id="rId27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equation of the line through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67" type="#_x0000_t75" style="height:15pt;width:30.75pt">
                  <v:imagedata r:id="rId27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that is perpendicular to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68" type="#_x0000_t75" style="height:13.5pt;width:48.75pt">
                  <v:imagedata r:id="rId27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369" type="#_x0000_t75" style="height:31.5pt;width:61.5pt">
                        <v:imagedata r:id="rId2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0" type="#_x0000_t75" style="height:13.5pt;width:53.25pt">
                        <v:imagedata r:id="rId2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1" type="#_x0000_t75" style="height:13.5pt;width:59.25pt">
                        <v:imagedata r:id="rId2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372" type="#_x0000_t75" style="height:31.5pt;width:60.75pt">
                        <v:imagedata r:id="rId2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3" type="#_x0000_t75" style="height:13.5pt;width:59.25pt">
                        <v:imagedata r:id="rId27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47. 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an equation of the line that passes through the point (i) parallel to the given line, and (ii) perpendicular to the given line.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Point: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74" type="#_x0000_t75" style="height:15pt;width:30.75pt">
                  <v:imagedata r:id="rId27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Line: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5" type="#_x0000_t75" style="height:13.5pt;width:57.75pt">
                  <v:imagedata r:id="rId27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42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6" type="#_x0000_t75" style="height:13.5pt;width:63pt">
                        <v:imagedata r:id="rId28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7" type="#_x0000_t75" style="height:13.5pt;width:69pt">
                        <v:imagedata r:id="rId2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position w:val="-2"/>
                    </w:rPr>
                    <w:pict>
                      <v:shape id="_x0000_i1378" type="#_x0000_t75" style="height:13.5pt;width:63pt">
                        <v:imagedata r:id="rId28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79" type="#_x0000_t75" style="height:13.5pt;width:69pt">
                        <v:imagedata r:id="rId2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0" type="#_x0000_t75" style="height:13.5pt;width:69pt">
                        <v:imagedata r:id="rId28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1" type="#_x0000_t75" style="height:13.5pt;width:63pt">
                        <v:imagedata r:id="rId2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position w:val="-2"/>
                    </w:rPr>
                    <w:pict>
                      <v:shape id="_x0000_i1382" type="#_x0000_t75" style="height:13.5pt;width:57.75pt">
                        <v:imagedata r:id="rId28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3" type="#_x0000_t75" style="height:13.5pt;width:69pt">
                        <v:imagedata r:id="rId2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 parallel: </w:t>
                  </w:r>
                  <w:r>
                    <w:rPr>
                      <w:position w:val="-2"/>
                    </w:rPr>
                    <w:pict>
                      <v:shape id="_x0000_i1384" type="#_x0000_t75" style="height:13.5pt;width:69pt">
                        <v:imagedata r:id="rId28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5" type="#_x0000_t75" style="height:13.5pt;width:63pt">
                        <v:imagedata r:id="rId28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48. 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an equation of the line that passes through the point (i) parallel to the given line, and (ii) perpendicular to the given line.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Point: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386" type="#_x0000_t75" style="height:15pt;width:30.75pt">
                  <v:imagedata r:id="rId2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Line: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7" type="#_x0000_t75" style="height:13.5pt;width:25.5pt">
                  <v:imagedata r:id="rId2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73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 parallel: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8" type="#_x0000_t75" style="height:13.5pt;width:31.5pt">
                        <v:imagedata r:id="rId24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(ii) perpendicular: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89" type="#_x0000_t75" style="height:13.5pt;width:26.25pt">
                        <v:imagedata r:id="rId2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 parallel:</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0" type="#_x0000_t75" style="height:13.5pt;width:26.25pt">
                        <v:imagedata r:id="rId28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1" type="#_x0000_t75" style="height:13.5pt;width:31.5pt">
                        <v:imagedata r:id="rId2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 parallel:</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2" type="#_x0000_t75" style="height:13.5pt;width:25.5pt">
                        <v:imagedata r:id="rId29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3" type="#_x0000_t75" style="height:13.5pt;width:32.25pt">
                        <v:imagedata r:id="rId2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 parallel:</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4" type="#_x0000_t75" style="height:13.5pt;width:25.5pt">
                        <v:imagedata r:id="rId29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5" type="#_x0000_t75" style="height:13.5pt;width:32.25pt">
                        <v:imagedata r:id="rId2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 parallel:</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6" type="#_x0000_t75" style="height:13.5pt;width:32.25pt">
                        <v:imagedata r:id="rId29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(ii) perpendicular:</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7" type="#_x0000_t75" style="height:13.5pt;width:31.5pt">
                        <v:imagedata r:id="rId24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3/29/2017 11:28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a linear equation that expresses the relationship between the temperature in degrees Celsius and degrees Fahrenheit. Use the fact that water freezes at  0° C (32</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boils at </w:t>
            </w:r>
            <w:r>
              <w:rPr>
                <w:rStyle w:val="DefaultParagraphFont"/>
                <w:rFonts w:ascii="Times New Roman" w:eastAsia="Times New Roman" w:hAnsi="Times New Roman" w:cs="Times New Roman"/>
                <w:b w:val="0"/>
                <w:bCs w:val="0"/>
                <w:i w:val="0"/>
                <w:iCs w:val="0"/>
                <w:smallCaps w:val="0"/>
                <w:color w:val="000000"/>
                <w:sz w:val="22"/>
                <w:szCs w:val="22"/>
                <w:bdr w:val="nil"/>
                <w:rtl w:val="0"/>
              </w:rPr>
              <w:t> 100</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C (212</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F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Use the equation to convert </w:t>
            </w:r>
            <w:r>
              <w:rPr>
                <w:rStyle w:val="DefaultParagraphFont"/>
                <w:rFonts w:ascii="Times New Roman" w:eastAsia="Times New Roman" w:hAnsi="Times New Roman" w:cs="Times New Roman"/>
                <w:b w:val="0"/>
                <w:bCs w:val="0"/>
                <w:i w:val="0"/>
                <w:iCs w:val="0"/>
                <w:smallCaps w:val="0"/>
                <w:color w:val="000000"/>
                <w:sz w:val="22"/>
                <w:szCs w:val="22"/>
                <w:bdr w:val="nil"/>
                <w:rtl w:val="0"/>
              </w:rPr>
              <w:t> 82</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F </w:t>
            </w:r>
            <w:r>
              <w:rPr>
                <w:rStyle w:val="DefaultParagraphFont"/>
                <w:rFonts w:ascii="Times New Roman" w:eastAsia="Times New Roman" w:hAnsi="Times New Roman" w:cs="Times New Roman"/>
                <w:b w:val="0"/>
                <w:bCs w:val="0"/>
                <w:i w:val="0"/>
                <w:iCs w:val="0"/>
                <w:smallCaps w:val="0"/>
                <w:color w:val="000000"/>
                <w:sz w:val="22"/>
                <w:szCs w:val="22"/>
                <w:bdr w:val="nil"/>
                <w:rtl w:val="0"/>
              </w:rPr>
              <w:t> to Celsius. Round to the nearest degree.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w:t>
                  </w:r>
                  <w:r>
                    <w:rPr>
                      <w:rStyle w:val="DefaultParagraphFont"/>
                      <w:rFonts w:ascii="Times New Roman" w:eastAsia="Times New Roman" w:hAnsi="Times New Roman" w:cs="Times New Roman"/>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63​</w:t>
                  </w:r>
                  <w:r>
                    <w:rPr>
                      <w:rStyle w:val="DefaultParagraphFont"/>
                      <w:rFonts w:ascii="Times New Roman" w:eastAsia="Times New Roman" w:hAnsi="Times New Roman" w:cs="Times New Roman"/>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​90</w:t>
                  </w:r>
                  <w:r>
                    <w:rPr>
                      <w:rStyle w:val="DefaultParagraphFont"/>
                      <w:rFonts w:ascii="Times New Roman" w:eastAsia="Times New Roman" w:hAnsi="Times New Roman" w:cs="Times New Roman"/>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​116</w:t>
                  </w:r>
                  <w:r>
                    <w:rPr>
                      <w:rStyle w:val="DefaultParagraphFont"/>
                      <w:rFonts w:ascii="Times New Roman" w:eastAsia="Times New Roman" w:hAnsi="Times New Roman" w:cs="Times New Roman"/>
                      <w:b w:val="0"/>
                      <w:bCs w:val="0"/>
                      <w:i w:val="0"/>
                      <w:iCs w:val="0"/>
                      <w:smallCaps w:val="0"/>
                      <w:color w:val="000000"/>
                      <w:sz w:val="22"/>
                      <w:szCs w:val="22"/>
                      <w:bdr w:val="nil"/>
                      <w:rtl w:val="0"/>
                    </w:rPr>
                    <w:t>°C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​Suppose the resident population of South Carolina (in thousands) was 4,030 in 2000 and 4,256 in 2006. Assume that the relationship between the population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the year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linear. Let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8" type="#_x0000_t75" style="height:13.5pt;width:22.5pt">
                  <v:imagedata r:id="rId2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represent 2000. Estimate the population in 2004 by using linear model for the given data. Round your answer to the nearest thousand residents.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58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​4,482 thousand residents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​3,879 thousand residents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​4,105 thousand residents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​4,181 thousand residents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​4,407 thousand residents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​In 2004, a product has a value of $2,175. Over the next five years, its value will increase by $100 per year. Write a linear equation that gives the dollar value </w:t>
            </w:r>
            <w:r>
              <w:rPr>
                <w:rStyle w:val="DefaultParagraphFont"/>
                <w:rFonts w:ascii="Times New Roman" w:eastAsia="Times New Roman" w:hAnsi="Times New Roman" w:cs="Times New Roman"/>
                <w:b w:val="0"/>
                <w:bCs w:val="0"/>
                <w:i/>
                <w:iCs/>
                <w:smallCaps w:val="0"/>
                <w:color w:val="000000"/>
                <w:sz w:val="22"/>
                <w:szCs w:val="22"/>
                <w:bdr w:val="nil"/>
                <w:rtl w:val="0"/>
              </w:rPr>
              <w:t>V</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terms of the year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(Let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0 represent 2000.)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399" type="#_x0000_t75" style="height:13.5pt;width:77.25pt">
                        <v:imagedata r:id="rId2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0" type="#_x0000_t75" style="height:13.5pt;width:77.25pt">
                        <v:imagedata r:id="rId2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1" type="#_x0000_t75" style="height:13.5pt;width:77.25pt">
                        <v:imagedata r:id="rId2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2" type="#_x0000_t75" style="height:13.5pt;width:77.25pt">
                        <v:imagedata r:id="rId2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3" type="#_x0000_t75" style="height:13.5pt;width:77.25pt">
                        <v:imagedata r:id="rId29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small business purchases a piece of equipment for $1,740. After 5 years, the equipment will be outdated, having no value. Write a linear equation giving the value </w:t>
            </w:r>
            <w:r>
              <w:rPr>
                <w:rStyle w:val="DefaultParagraphFont"/>
                <w:rFonts w:ascii="Times New Roman" w:eastAsia="Times New Roman" w:hAnsi="Times New Roman" w:cs="Times New Roman"/>
                <w:b w:val="0"/>
                <w:bCs w:val="0"/>
                <w:i/>
                <w:iCs/>
                <w:smallCaps w:val="0"/>
                <w:color w:val="000000"/>
                <w:sz w:val="22"/>
                <w:szCs w:val="22"/>
                <w:bdr w:val="nil"/>
                <w:rtl w:val="0"/>
              </w:rPr>
              <w:t>V</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equipment in terms of time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years,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4" type="#_x0000_t75" style="height:13.5pt;width:38.25pt">
                  <v:imagedata r:id="rId29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5" type="#_x0000_t75" style="height:13.5pt;width:84pt">
                        <v:imagedata r:id="rId3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6" type="#_x0000_t75" style="height:13.5pt;width:78pt">
                        <v:imagedata r:id="rId3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7" type="#_x0000_t75" style="height:13.5pt;width:78pt">
                        <v:imagedata r:id="rId3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8" type="#_x0000_t75" style="height:13.5pt;width:84pt">
                        <v:imagedata r:id="rId3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09" type="#_x0000_t75" style="height:13.5pt;width:74.25pt">
                        <v:imagedata r:id="rId30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10" type="#_x0000_t75" style="height:19.5pt;width:46.5pt">
                  <v:imagedata r:id="rId3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 function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11" type="#_x0000_t75" style="height:19.5pt;width:36.75pt">
                  <v:imagedata r:id="rId30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 function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Determine whether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a function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12" type="#_x0000_t75" style="height:19.5pt;width:59.25pt">
                  <v:imagedata r:id="rId307"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Determine whether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a function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13" type="#_x0000_t75" style="height:19.5pt;width:75.75pt">
                  <v:imagedata r:id="rId308" o:title=""/>
                </v:shape>
              </w:pic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​Yes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Determine the range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14" type="#_x0000_t75" style="height:19.5pt;width:102pt">
                  <v:imagedata r:id="rId3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15" type="#_x0000_t75" style="height:15pt;width:36pt">
                        <v:imagedata r:id="rId3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16" type="#_x0000_t75" style="height:15pt;width:43.5pt">
                        <v:imagedata r:id="rId3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17" type="#_x0000_t75" style="height:15pt;width:52.5pt">
                        <v:imagedata r:id="rId3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18" type="#_x0000_t75" style="height:15pt;width:47.25pt">
                        <v:imagedata r:id="rId3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419" type="#_x0000_t75" style="height:15pt;width:57.75pt">
                        <v:imagedata r:id="rId31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4/5/2017 6:33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58. 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the range of the function </w:t>
            </w:r>
            <w:r>
              <w:rPr>
                <w:rStyle w:val="DefaultParagraphFont"/>
                <w:rFonts w:ascii="Times New Roman" w:eastAsia="Times New Roman" w:hAnsi="Times New Roman" w:cs="Times New Roman"/>
                <w:b w:val="0"/>
                <w:bCs w:val="0"/>
                <w:i w:val="0"/>
                <w:iCs w:val="0"/>
                <w:smallCaps w:val="0"/>
                <w:color w:val="000000"/>
                <w:position w:val="-24"/>
                <w:sz w:val="22"/>
                <w:szCs w:val="22"/>
                <w:bdr w:val="nil"/>
                <w:rtl w:val="0"/>
              </w:rPr>
              <w:pict>
                <v:shape id="_x0000_i1420" type="#_x0000_t75" style="height:34.5pt;width:66pt">
                  <v:imagedata r:id="rId31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421" type="#_x0000_t75" style="height:4in;width:4in">
                  <v:imagedata r:id="rId31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22" type="#_x0000_t75" style="height:15pt;width:39.75pt">
                        <v:imagedata r:id="rId3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23" type="#_x0000_t75" style="height:15pt;width:36.75pt">
                        <v:imagedata r:id="rId3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24" type="#_x0000_t75" style="height:15pt;width:36.75pt">
                        <v:imagedata r:id="rId3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25" type="#_x0000_t75" style="height:15pt;width:47.25pt">
                        <v:imagedata r:id="rId3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26" type="#_x0000_t75" style="height:15pt;width:36.75pt">
                        <v:imagedata r:id="rId32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59. </w:t>
            </w:r>
            <w:r>
              <w:rPr>
                <w:rStyle w:val="DefaultParagraphFont"/>
                <w:rFonts w:ascii="Times New Roman" w:eastAsia="Times New Roman" w:hAnsi="Times New Roman" w:cs="Times New Roman"/>
                <w:b w:val="0"/>
                <w:bCs w:val="0"/>
                <w:i w:val="0"/>
                <w:iCs w:val="0"/>
                <w:smallCaps w:val="0"/>
                <w:color w:val="000000"/>
                <w:sz w:val="22"/>
                <w:szCs w:val="22"/>
                <w:bdr w:val="nil"/>
                <w:rtl w:val="0"/>
              </w:rPr>
              <w:t>Evaluate (if possible) the function at the given value of the independent variable. Simplify the results.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
              </w:rPr>
              <w:pict>
                <v:shape id="_x0000_i1427" type="#_x0000_t75" style="height:15pt;width:72.75pt">
                  <v:imagedata r:id="rId3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28" type="#_x0000_t75" style="height:15pt;width:27pt">
                  <v:imagedata r:id="rId32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4/14/2017 7:44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​If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429" type="#_x0000_t75" style="height:37.5pt;width:69.75pt">
                  <v:imagedata r:id="rId32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430" type="#_x0000_t75" style="height:33pt;width:29.25pt">
                  <v:imagedata r:id="rId3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31" type="#_x0000_t75" style="height:31.5pt;width:23.25pt">
                        <v:imagedata r:id="rId3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32" type="#_x0000_t75" style="height:31.5pt;width:13.5pt">
                        <v:imagedata r:id="rId3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33" type="#_x0000_t75" style="height:13.5pt;width:12.75pt">
                        <v:imagedata r:id="rId3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34" type="#_x0000_t75" style="height:31.5pt;width:23.25pt">
                        <v:imagedata r:id="rId3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35" type="#_x0000_t75" style="height:13.5pt;width:12pt">
                        <v:imagedata r:id="rId33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61. </w:t>
            </w:r>
            <w:r>
              <w:rPr>
                <w:rStyle w:val="DefaultParagraphFont"/>
                <w:rFonts w:ascii="Times New Roman" w:eastAsia="Times New Roman" w:hAnsi="Times New Roman" w:cs="Times New Roman"/>
                <w:b w:val="0"/>
                <w:bCs w:val="0"/>
                <w:i w:val="0"/>
                <w:iCs w:val="0"/>
                <w:smallCaps w:val="0"/>
                <w:color w:val="000000"/>
                <w:sz w:val="22"/>
                <w:szCs w:val="22"/>
                <w:bdr w:val="nil"/>
                <w:rtl w:val="0"/>
              </w:rPr>
              <w:t>​Simplify the expression using the given function definition.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36" type="#_x0000_t75" style="height:15pt;width:68.25pt">
                  <v:imagedata r:id="rId33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437" type="#_x0000_t75" style="height:33pt;width:68.25pt">
                  <v:imagedata r:id="rId33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​undefined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Vertical Line Test to determine which of the following graphs shows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as a function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38" type="#_x0000_t75" style="height:4in;width:4in">
                        <v:imagedata r:id="rId33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39" type="#_x0000_t75" style="height:4in;width:4in">
                        <v:imagedata r:id="rId3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40" type="#_x0000_t75" style="height:4in;width:4in">
                        <v:imagedata r:id="rId33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41" type="#_x0000_t75" style="height:4in;width:4in">
                        <v:imagedata r:id="rId3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42" type="#_x0000_t75" style="height:4in;width:4in">
                        <v:imagedata r:id="rId33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​Given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43" type="#_x0000_t75" style="height:19.5pt;width:51.75pt">
                  <v:imagedata r:id="rId3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44" type="#_x0000_t75" style="height:19.5pt;width:67.5pt">
                  <v:imagedata r:id="rId3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45" type="#_x0000_t75" style="height:15pt;width:36pt">
                  <v:imagedata r:id="rId34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5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46" type="#_x0000_t75" style="height:19.5pt;width:106.5pt">
                        <v:imagedata r:id="rId3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1447" type="#_x0000_t75" style="height:25.5pt;width:93pt">
                        <v:imagedata r:id="rId3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1448" type="#_x0000_t75" style="height:22.5pt;width:83.25pt">
                        <v:imagedata r:id="rId3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1449" type="#_x0000_t75" style="height:22.5pt;width:88.5pt">
                        <v:imagedata r:id="rId3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50" type="#_x0000_t75" style="height:15pt;width:78pt">
                        <v:imagedata r:id="rId34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​Given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51" type="#_x0000_t75" style="height:19.5pt;width:62.25pt">
                  <v:imagedata r:id="rId3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52" type="#_x0000_t75" style="height:15pt;width:57pt">
                  <v:imagedata r:id="rId34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53" type="#_x0000_t75" style="height:15pt;width:36pt">
                  <v:imagedata r:id="rId34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65. </w:t>
            </w:r>
            <w:r>
              <w:rPr>
                <w:rStyle w:val="DefaultParagraphFont"/>
                <w:rFonts w:ascii="Times New Roman" w:eastAsia="Times New Roman" w:hAnsi="Times New Roman" w:cs="Times New Roman"/>
                <w:b w:val="0"/>
                <w:bCs w:val="0"/>
                <w:i w:val="0"/>
                <w:iCs w:val="0"/>
                <w:smallCaps w:val="0"/>
                <w:color w:val="000000"/>
                <w:sz w:val="22"/>
                <w:szCs w:val="22"/>
                <w:bdr w:val="nil"/>
                <w:rtl w:val="0"/>
              </w:rPr>
              <w:t>Use the Horizontal Line Test to determine whether the functions are one-to-one.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position w:val="-276"/>
              </w:rPr>
              <w:pict>
                <v:shape id="_x0000_i1454" type="#_x0000_t75" style="height:4in;width:4in">
                  <v:imagedata r:id="rId34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455" type="#_x0000_t75" style="height:4in;width:4in">
                  <v:imagedata r:id="rId35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29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2"/>
                      <w:szCs w:val="22"/>
                      <w:bdr w:val="nil"/>
                      <w:rtl w:val="0"/>
                    </w:rPr>
                    <w:t>​f(x)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g(x)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both are one-to-one.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2"/>
                      <w:szCs w:val="22"/>
                      <w:bdr w:val="nil"/>
                      <w:rtl w:val="0"/>
                    </w:rPr>
                    <w:t>​f(x)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not one-to-one and </w:t>
                  </w:r>
                  <w:r>
                    <w:rPr>
                      <w:rStyle w:val="DefaultParagraphFont"/>
                      <w:rFonts w:ascii="Times New Roman" w:eastAsia="Times New Roman" w:hAnsi="Times New Roman" w:cs="Times New Roman"/>
                      <w:b w:val="0"/>
                      <w:bCs w:val="0"/>
                      <w:i/>
                      <w:iCs/>
                      <w:smallCaps w:val="0"/>
                      <w:color w:val="000000"/>
                      <w:sz w:val="22"/>
                      <w:szCs w:val="22"/>
                      <w:bdr w:val="nil"/>
                      <w:rtl w:val="0"/>
                    </w:rPr>
                    <w:t>g(x)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one-to-one.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2"/>
                      <w:szCs w:val="22"/>
                      <w:bdr w:val="nil"/>
                      <w:rtl w:val="0"/>
                    </w:rPr>
                    <w:t>​f(x)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g(x)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both are not one-to-one.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f(x)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one-to-one and </w:t>
                  </w:r>
                  <w:r>
                    <w:rPr>
                      <w:rStyle w:val="DefaultParagraphFont"/>
                      <w:rFonts w:ascii="Times New Roman" w:eastAsia="Times New Roman" w:hAnsi="Times New Roman" w:cs="Times New Roman"/>
                      <w:b w:val="0"/>
                      <w:bCs w:val="0"/>
                      <w:i/>
                      <w:iCs/>
                      <w:smallCaps w:val="0"/>
                      <w:color w:val="000000"/>
                      <w:sz w:val="22"/>
                      <w:szCs w:val="22"/>
                      <w:bdr w:val="nil"/>
                      <w:rtl w:val="0"/>
                    </w:rPr>
                    <w:t>g(x)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not one-to-one.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graph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56" type="#_x0000_t75" style="height:19.5pt;width:51.75pt">
                  <v:imagedata r:id="rId3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to sketch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457" type="#_x0000_t75" style="height:19.5pt;width:67.5pt">
                  <v:imagedata r:id="rId35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58" type="#_x0000_t75" style="height:4in;width:4in">
                        <v:imagedata r:id="rId35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59" type="#_x0000_t75" style="height:4in;width:4in">
                        <v:imagedata r:id="rId3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0" type="#_x0000_t75" style="height:4in;width:4in">
                        <v:imagedata r:id="rId35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1" type="#_x0000_t75" style="height:4in;width:4in">
                        <v:imagedata r:id="rId3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2" type="#_x0000_t75" style="height:4in;width:4in">
                        <v:imagedata r:id="rId356"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graph of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463" type="#_x0000_t75" style="height:16.5pt;width:52.5pt">
                  <v:imagedata r:id="rId35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below to sketch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464" type="#_x0000_t75" style="height:16.5pt;width:85.5pt">
                  <v:imagedata r:id="rId35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5" type="#_x0000_t75" style="height:4in;width:4in">
                  <v:imagedata r:id="rId35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6" type="#_x0000_t75" style="height:4in;width:4in">
                        <v:imagedata r:id="rId360"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7" type="#_x0000_t75" style="height:4in;width:4in">
                        <v:imagedata r:id="rId3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8" type="#_x0000_t75" style="height:4in;width:4in">
                        <v:imagedata r:id="rId36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69" type="#_x0000_t75" style="height:4in;width:4in">
                        <v:imagedata r:id="rId36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470" type="#_x0000_t75" style="height:4in;width:4in">
                        <v:imagedata r:id="rId364"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3/31/2017 8:55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68. </w:t>
            </w:r>
            <w:r>
              <w:rPr>
                <w:rStyle w:val="DefaultParagraphFont"/>
                <w:rFonts w:ascii="Times New Roman" w:eastAsia="Times New Roman" w:hAnsi="Times New Roman" w:cs="Times New Roman"/>
                <w:b w:val="0"/>
                <w:bCs w:val="0"/>
                <w:i w:val="0"/>
                <w:iCs w:val="0"/>
                <w:smallCaps w:val="0"/>
                <w:color w:val="000000"/>
                <w:sz w:val="22"/>
                <w:szCs w:val="22"/>
                <w:bdr w:val="nil"/>
                <w:rtl w:val="0"/>
              </w:rPr>
              <w:t>​The inventor of a new game believes that the variable cost for producing the game is $0.98 per unit. The fixed cost is $7000.</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 formula for the average cost per unit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71" type="#_x0000_t75" style="height:31.5pt;width:36.75pt">
                  <v:imagedata r:id="rId3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72" type="#_x0000_t75" style="height:13.5pt;width:60pt">
                        <v:imagedata r:id="rId3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473" type="#_x0000_t75" style="height:13.5pt;width:60pt">
                        <v:imagedata r:id="rId3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74" type="#_x0000_t75" style="height:31.5pt;width:60.75pt">
                        <v:imagedata r:id="rId3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75" type="#_x0000_t75" style="height:31.5pt;width:66.75pt">
                        <v:imagedata r:id="rId3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76" type="#_x0000_t75" style="height:31.5pt;width:61.5pt">
                        <v:imagedata r:id="rId37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69. </w:t>
            </w:r>
            <w:r>
              <w:rPr>
                <w:rStyle w:val="DefaultParagraphFont"/>
                <w:rFonts w:ascii="Times New Roman" w:eastAsia="Times New Roman" w:hAnsi="Times New Roman" w:cs="Times New Roman"/>
                <w:b w:val="0"/>
                <w:bCs w:val="0"/>
                <w:i w:val="0"/>
                <w:iCs w:val="0"/>
                <w:smallCaps w:val="0"/>
                <w:color w:val="000000"/>
                <w:sz w:val="22"/>
                <w:szCs w:val="22"/>
                <w:bdr w:val="nil"/>
                <w:rtl w:val="0"/>
              </w:rPr>
              <w:t>A manufacturer charges $80 per unit for units that cost $30 to produce. To encourage large orders from distributors, the manufacturer will reduce the price by $0.01 per unit for each unit in excess of 100 units. (For example, an order of 101 units would have a price of $79.99 per unit, and an order of 102 units would have a price of $79.98 per unit.) This price reduction is discontinued when the price per unit drops to $61. Express the price per unit as a function of the order size.</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1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3"/>
                      <w:sz w:val="22"/>
                      <w:szCs w:val="22"/>
                      <w:bdr w:val="nil"/>
                      <w:rtl w:val="0"/>
                    </w:rPr>
                    <w:pict>
                      <v:shape id="_x0000_i1477" type="#_x0000_t75" style="height:54pt;width:154.5pt">
                        <v:imagedata r:id="rId3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3"/>
                      <w:sz w:val="22"/>
                      <w:szCs w:val="22"/>
                      <w:bdr w:val="nil"/>
                      <w:rtl w:val="0"/>
                    </w:rPr>
                    <w:pict>
                      <v:shape id="_x0000_i1478" type="#_x0000_t75" style="height:54pt;width:189.75pt">
                        <v:imagedata r:id="rId3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3"/>
                      <w:sz w:val="22"/>
                      <w:szCs w:val="22"/>
                      <w:bdr w:val="nil"/>
                      <w:rtl w:val="0"/>
                    </w:rPr>
                    <w:pict>
                      <v:shape id="_x0000_i1479" type="#_x0000_t75" style="height:54pt;width:189.75pt">
                        <v:imagedata r:id="rId3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3"/>
                      <w:sz w:val="22"/>
                      <w:szCs w:val="22"/>
                      <w:bdr w:val="nil"/>
                      <w:rtl w:val="0"/>
                    </w:rPr>
                    <w:pict>
                      <v:shape id="_x0000_i1480" type="#_x0000_t75" style="height:54pt;width:154.5pt">
                        <v:imagedata r:id="rId3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3"/>
                      <w:sz w:val="22"/>
                      <w:szCs w:val="22"/>
                      <w:bdr w:val="nil"/>
                      <w:rtl w:val="0"/>
                    </w:rPr>
                    <w:pict>
                      <v:shape id="_x0000_i1481" type="#_x0000_t75" style="height:54pt;width:154.5pt">
                        <v:imagedata r:id="rId37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Difficult</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70. </w:t>
            </w:r>
            <w:r>
              <w:rPr>
                <w:rStyle w:val="DefaultParagraphFont"/>
                <w:rFonts w:ascii="Times New Roman" w:eastAsia="Times New Roman" w:hAnsi="Times New Roman" w:cs="Times New Roman"/>
                <w:b w:val="0"/>
                <w:bCs w:val="0"/>
                <w:i w:val="0"/>
                <w:iCs w:val="0"/>
                <w:smallCaps w:val="0"/>
                <w:color w:val="000000"/>
                <w:sz w:val="22"/>
                <w:szCs w:val="22"/>
                <w:bdr w:val="nil"/>
                <w:rtl w:val="0"/>
              </w:rPr>
              <w:t>​Complete the table and use the result to estimate the limit. Round your answer to six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482" type="#_x0000_t75" style="height:31.5pt;width:89.25pt">
                  <v:imagedata r:id="rId37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pPr w:leftFromText="0" w:rightFromText="0" w:topFromText="0" w:bottomFromText="0" w:vertAnchor="text" w:tblpY="1"/>
              <w:tblOverlap w:val="never"/>
              <w:tblCellSpacing w:w="15" w:type="dxa"/>
              <w:tblBorders>
                <w:top w:val="nil"/>
                <w:left w:val="nil"/>
                <w:bottom w:val="nil"/>
                <w:right w:val="nil"/>
                <w:insideH w:val="nil"/>
                <w:insideV w:val="nil"/>
              </w:tblBorders>
              <w:tblCellMar>
                <w:top w:w="15" w:type="dxa"/>
                <w:left w:w="15" w:type="dxa"/>
                <w:bottom w:w="15" w:type="dxa"/>
                <w:right w:w="15" w:type="dxa"/>
              </w:tblCellMar>
            </w:tblPr>
            <w:tblGrid>
              <w:gridCol w:w="810"/>
              <w:gridCol w:w="810"/>
              <w:gridCol w:w="810"/>
              <w:gridCol w:w="810"/>
              <w:gridCol w:w="810"/>
              <w:gridCol w:w="810"/>
              <w:gridCol w:w="810"/>
            </w:tblGrid>
            <w:tr>
              <w:tblPrEx>
                <w:tblCellSpacing w:w="15" w:type="dxa"/>
                <w:tblBorders>
                  <w:top w:val="nil"/>
                  <w:left w:val="nil"/>
                  <w:bottom w:val="nil"/>
                  <w:right w:val="nil"/>
                  <w:insideH w:val="nil"/>
                  <w:insideV w:val="nil"/>
                </w:tblBorders>
                <w:tblCellMar>
                  <w:top w:w="15" w:type="dxa"/>
                  <w:left w:w="15" w:type="dxa"/>
                  <w:bottom w:w="15" w:type="dxa"/>
                  <w:right w:w="15" w:type="dxa"/>
                </w:tblCellMar>
              </w:tblPrEx>
              <w:trPr>
                <w:cantSplit w:val="0"/>
                <w:tblCellSpacing w:w="15" w:type="dxa"/>
              </w:trPr>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9.99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9.999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10.001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10.01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10.1</w:t>
                  </w:r>
                </w:p>
              </w:tc>
            </w:tr>
            <w:tr>
              <w:tblPrEx>
                <w:tblCellSpacing w:w="15" w:type="dxa"/>
                <w:tblCellMar>
                  <w:top w:w="15" w:type="dxa"/>
                  <w:left w:w="15" w:type="dxa"/>
                  <w:bottom w:w="15" w:type="dxa"/>
                  <w:right w:w="15" w:type="dxa"/>
                </w:tblCellMar>
              </w:tblPrEx>
              <w:trPr>
                <w:cantSplit w:val="0"/>
                <w:tblCellSpacing w:w="15" w:type="dxa"/>
              </w:trPr>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​0.047619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​0.547619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​0.422619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​0.672619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​–0.327381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71. </w:t>
            </w:r>
            <w:r>
              <w:rPr>
                <w:rStyle w:val="DefaultParagraphFont"/>
                <w:rFonts w:ascii="Times New Roman" w:eastAsia="Times New Roman" w:hAnsi="Times New Roman" w:cs="Times New Roman"/>
                <w:b w:val="0"/>
                <w:bCs w:val="0"/>
                <w:i w:val="0"/>
                <w:iCs w:val="0"/>
                <w:smallCaps w:val="0"/>
                <w:color w:val="000000"/>
                <w:sz w:val="22"/>
                <w:szCs w:val="22"/>
                <w:bdr w:val="nil"/>
                <w:rtl w:val="0"/>
              </w:rPr>
              <w:t>Complete the table and use the result to estimate the limit. Round your answer to six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9"/>
              </w:rPr>
              <w:pict>
                <v:shape id="_x0000_i1483" type="#_x0000_t75" style="height:40.5pt;width:105pt">
                  <v:imagedata r:id="rId37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pPr w:leftFromText="0" w:rightFromText="0" w:topFromText="0" w:bottomFromText="0" w:vertAnchor="text" w:tblpY="1"/>
              <w:tblOverlap w:val="never"/>
              <w:tblCellSpacing w:w="15" w:type="dxa"/>
              <w:tblBorders>
                <w:top w:val="nil"/>
                <w:left w:val="nil"/>
                <w:bottom w:val="nil"/>
                <w:right w:val="nil"/>
                <w:insideH w:val="nil"/>
                <w:insideV w:val="nil"/>
              </w:tblBorders>
              <w:tblCellMar>
                <w:top w:w="15" w:type="dxa"/>
                <w:left w:w="15" w:type="dxa"/>
                <w:bottom w:w="15" w:type="dxa"/>
                <w:right w:w="15" w:type="dxa"/>
              </w:tblCellMar>
            </w:tblPr>
            <w:tblGrid>
              <w:gridCol w:w="810"/>
              <w:gridCol w:w="810"/>
              <w:gridCol w:w="810"/>
              <w:gridCol w:w="810"/>
              <w:gridCol w:w="810"/>
              <w:gridCol w:w="810"/>
              <w:gridCol w:w="810"/>
            </w:tblGrid>
            <w:tr>
              <w:tblPrEx>
                <w:tblCellSpacing w:w="15" w:type="dxa"/>
                <w:tblBorders>
                  <w:top w:val="nil"/>
                  <w:left w:val="nil"/>
                  <w:bottom w:val="nil"/>
                  <w:right w:val="nil"/>
                  <w:insideH w:val="nil"/>
                  <w:insideV w:val="nil"/>
                </w:tblBorders>
                <w:tblCellMar>
                  <w:top w:w="15" w:type="dxa"/>
                  <w:left w:w="15" w:type="dxa"/>
                  <w:bottom w:w="15" w:type="dxa"/>
                  <w:right w:w="15" w:type="dxa"/>
                </w:tblCellMar>
              </w:tblPrEx>
              <w:trPr>
                <w:cantSplit w:val="0"/>
                <w:tblCellSpacing w:w="15" w:type="dxa"/>
              </w:trPr>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3.9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3.99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3.999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4.001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4.01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4.1</w:t>
                  </w:r>
                </w:p>
              </w:tc>
            </w:tr>
            <w:tr>
              <w:tblPrEx>
                <w:tblCellSpacing w:w="15" w:type="dxa"/>
                <w:tblCellMar>
                  <w:top w:w="15" w:type="dxa"/>
                  <w:left w:w="15" w:type="dxa"/>
                  <w:bottom w:w="15" w:type="dxa"/>
                  <w:right w:w="15" w:type="dxa"/>
                </w:tblCellMar>
              </w:tblPrEx>
              <w:trPr>
                <w:cantSplit w:val="0"/>
                <w:tblCellSpacing w:w="15" w:type="dxa"/>
              </w:trPr>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2.474874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–2.349874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–2.474874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2.308207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2.224874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4/5/2017 6:39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72. </w:t>
            </w:r>
            <w:r>
              <w:rPr>
                <w:rStyle w:val="DefaultParagraphFont"/>
                <w:rFonts w:ascii="Times New Roman" w:eastAsia="Times New Roman" w:hAnsi="Times New Roman" w:cs="Times New Roman"/>
                <w:b w:val="0"/>
                <w:bCs w:val="0"/>
                <w:i w:val="0"/>
                <w:iCs w:val="0"/>
                <w:smallCaps w:val="0"/>
                <w:color w:val="000000"/>
                <w:sz w:val="22"/>
                <w:szCs w:val="22"/>
                <w:bdr w:val="nil"/>
                <w:rtl w:val="0"/>
              </w:rPr>
              <w:t>​Complete the table and use the result to estimate the limit. Round your answer to six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55"/>
                <w:sz w:val="22"/>
                <w:szCs w:val="22"/>
                <w:bdr w:val="nil"/>
                <w:rtl w:val="0"/>
              </w:rPr>
              <w:pict>
                <v:shape id="_x0000_i1484" type="#_x0000_t75" style="height:66pt;width:88.5pt">
                  <v:imagedata r:id="rId37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pPr w:leftFromText="0" w:rightFromText="0" w:topFromText="0" w:bottomFromText="0" w:vertAnchor="text" w:tblpY="1"/>
              <w:tblOverlap w:val="never"/>
              <w:tblCellSpacing w:w="15" w:type="dxa"/>
              <w:tblBorders>
                <w:top w:val="nil"/>
                <w:left w:val="nil"/>
                <w:bottom w:val="nil"/>
                <w:right w:val="nil"/>
                <w:insideH w:val="nil"/>
                <w:insideV w:val="nil"/>
              </w:tblBorders>
              <w:tblCellMar>
                <w:top w:w="15" w:type="dxa"/>
                <w:left w:w="15" w:type="dxa"/>
                <w:bottom w:w="15" w:type="dxa"/>
                <w:right w:w="15" w:type="dxa"/>
              </w:tblCellMar>
            </w:tblPr>
            <w:tblGrid>
              <w:gridCol w:w="810"/>
              <w:gridCol w:w="810"/>
              <w:gridCol w:w="810"/>
              <w:gridCol w:w="810"/>
              <w:gridCol w:w="810"/>
              <w:gridCol w:w="810"/>
              <w:gridCol w:w="810"/>
            </w:tblGrid>
            <w:tr>
              <w:tblPrEx>
                <w:tblCellSpacing w:w="15" w:type="dxa"/>
                <w:tblBorders>
                  <w:top w:val="nil"/>
                  <w:left w:val="nil"/>
                  <w:bottom w:val="nil"/>
                  <w:right w:val="nil"/>
                  <w:insideH w:val="nil"/>
                  <w:insideV w:val="nil"/>
                </w:tblBorders>
                <w:tblCellMar>
                  <w:top w:w="15" w:type="dxa"/>
                  <w:left w:w="15" w:type="dxa"/>
                  <w:bottom w:w="15" w:type="dxa"/>
                  <w:right w:w="15" w:type="dxa"/>
                </w:tblCellMar>
              </w:tblPrEx>
              <w:trPr>
                <w:cantSplit w:val="0"/>
                <w:tblCellSpacing w:w="15" w:type="dxa"/>
              </w:trPr>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–8.1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–8.01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–8.001</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–7.999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–7.99</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–7.9</w:t>
                  </w:r>
                </w:p>
              </w:tc>
            </w:tr>
            <w:tr>
              <w:tblPrEx>
                <w:tblCellSpacing w:w="15" w:type="dxa"/>
                <w:tblCellMar>
                  <w:top w:w="15" w:type="dxa"/>
                  <w:left w:w="15" w:type="dxa"/>
                  <w:bottom w:w="15" w:type="dxa"/>
                  <w:right w:w="15" w:type="dxa"/>
                </w:tblCellMar>
              </w:tblPrEx>
              <w:trPr>
                <w:cantSplit w:val="0"/>
                <w:tblCellSpacing w:w="15" w:type="dxa"/>
              </w:trPr>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W w:w="780" w:type="dxa"/>
                  <w:shd w:val="clear" w:color="auto" w:fill="DDD9C3"/>
                  <w:noWrap w:val="0"/>
                  <w:tcMar>
                    <w:top w:w="15" w:type="dxa"/>
                    <w:left w:w="15" w:type="dxa"/>
                    <w:bottom w:w="15" w:type="dxa"/>
                    <w:right w:w="15" w:type="dxa"/>
                  </w:tcMar>
                  <w:vAlign w:val="center"/>
                </w:tcPr>
                <w:p>
                  <w:pPr>
                    <w:shd w:val="clear" w:color="auto" w:fill="DDD9C3"/>
                    <w:bidi w:val="0"/>
                    <w:jc w:val="cente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bl>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​–0.140000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​–0.120000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​–0.380000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​–0.250000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​–0.360000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​Suppose that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85" type="#_x0000_t75" style="height:24pt;width:57.75pt">
                  <v:imagedata r:id="rId37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86" type="#_x0000_t75" style="height:24pt;width:58.5pt">
                  <v:imagedata r:id="rId38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the following limit: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87" type="#_x0000_t75" style="height:24pt;width:78pt">
                  <v:imagedata r:id="rId38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​Suppose that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88" type="#_x0000_t75" style="height:24pt;width:63pt">
                  <v:imagedata r:id="rId38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89" type="#_x0000_t75" style="height:24pt;width:69pt">
                  <v:imagedata r:id="rId38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the following limit: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90" type="#_x0000_t75" style="height:24pt;width:66.75pt">
                  <v:imagedata r:id="rId38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75. </w:t>
            </w:r>
            <w:r>
              <w:rPr>
                <w:rStyle w:val="DefaultParagraphFont"/>
                <w:rFonts w:ascii="Times New Roman" w:eastAsia="Times New Roman" w:hAnsi="Times New Roman" w:cs="Times New Roman"/>
                <w:b w:val="0"/>
                <w:bCs w:val="0"/>
                <w:i w:val="0"/>
                <w:iCs w:val="0"/>
                <w:smallCaps w:val="0"/>
                <w:color w:val="000000"/>
                <w:sz w:val="22"/>
                <w:szCs w:val="22"/>
                <w:bdr w:val="nil"/>
                <w:rtl w:val="0"/>
              </w:rPr>
              <w:t>Let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491" type="#_x0000_t75" style="height:40.5pt;width:111.75pt">
                  <v:imagedata r:id="rId38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the following limit. (Hint: Use the graph of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2"/>
              </w:rPr>
              <w:pict>
                <v:shape id="_x0000_i1492" type="#_x0000_t75" style="height:24pt;width:39pt">
                  <v:imagedata r:id="rId38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493" type="#_x0000_t75" style="height:4in;width:4in">
                  <v:imagedata r:id="rId38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graph of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94" type="#_x0000_t75" style="height:15pt;width:39.75pt">
                  <v:imagedata r:id="rId3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shown and a </w:t>
            </w:r>
            <w:r>
              <w:rPr>
                <w:rStyle w:val="DefaultParagraphFont"/>
                <w:rFonts w:ascii="Times New Roman" w:eastAsia="Times New Roman" w:hAnsi="Times New Roman" w:cs="Times New Roman"/>
                <w:b w:val="0"/>
                <w:bCs w:val="0"/>
                <w:i/>
                <w:iCs/>
                <w:smallCaps w:val="0"/>
                <w:color w:val="000000"/>
                <w:sz w:val="22"/>
                <w:szCs w:val="22"/>
                <w:bdr w:val="nil"/>
                <w:rtl w:val="0"/>
              </w:rPr>
              <w:t>c</w:t>
            </w:r>
            <w:r>
              <w:rPr>
                <w:rStyle w:val="DefaultParagraphFont"/>
                <w:rFonts w:ascii="Times New Roman" w:eastAsia="Times New Roman" w:hAnsi="Times New Roman" w:cs="Times New Roman"/>
                <w:b w:val="0"/>
                <w:bCs w:val="0"/>
                <w:i w:val="0"/>
                <w:iCs w:val="0"/>
                <w:smallCaps w:val="0"/>
                <w:color w:val="000000"/>
                <w:sz w:val="22"/>
                <w:szCs w:val="22"/>
                <w:bdr w:val="nil"/>
                <w:rtl w:val="0"/>
              </w:rPr>
              <w:t>-value is given. For this problem, use the graph to find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495" type="#_x0000_t75" style="height:24pt;width:39pt">
                  <v:imagedata r:id="rId3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
              </w:rPr>
              <w:pict>
                <v:shape id="_x0000_i1496" type="#_x0000_t75" style="height:13.5pt;width:24.75pt">
                  <v:imagedata r:id="rId1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497" type="#_x0000_t75" style="height:4in;width:4in">
                  <v:imagedata r:id="rId3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graph of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498" type="#_x0000_t75" style="height:15pt;width:39.75pt">
                  <v:imagedata r:id="rId3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shown and a </w:t>
            </w:r>
            <w:r>
              <w:rPr>
                <w:rStyle w:val="DefaultParagraphFont"/>
                <w:rFonts w:ascii="Times New Roman" w:eastAsia="Times New Roman" w:hAnsi="Times New Roman" w:cs="Times New Roman"/>
                <w:b w:val="0"/>
                <w:bCs w:val="0"/>
                <w:i/>
                <w:iCs/>
                <w:smallCaps w:val="0"/>
                <w:color w:val="000000"/>
                <w:sz w:val="22"/>
                <w:szCs w:val="22"/>
                <w:bdr w:val="nil"/>
                <w:rtl w:val="0"/>
              </w:rPr>
              <w:t>c</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-value is given. For this problem, use the graph to find </w:t>
            </w:r>
            <w:r>
              <w:rPr>
                <w:rStyle w:val="DefaultParagraphFont"/>
                <w:rFonts w:ascii="Times New Roman" w:eastAsia="Times New Roman" w:hAnsi="Times New Roman" w:cs="Times New Roman"/>
                <w:b w:val="0"/>
                <w:bCs w:val="0"/>
                <w:i w:val="0"/>
                <w:iCs w:val="0"/>
                <w:smallCaps w:val="0"/>
                <w:color w:val="000000"/>
                <w:position w:val="-18"/>
                <w:sz w:val="22"/>
                <w:szCs w:val="22"/>
                <w:bdr w:val="nil"/>
                <w:rtl w:val="0"/>
              </w:rPr>
              <w:pict>
                <v:shape id="_x0000_i1499" type="#_x0000_t75" style="height:28.5pt;width:45pt">
                  <v:imagedata r:id="rId3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
              </w:rPr>
              <w:pict>
                <v:shape id="_x0000_i1500" type="#_x0000_t75" style="height:13.5pt;width:30pt">
                  <v:imagedata r:id="rId39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1501" type="#_x0000_t75" style="height:4in;width:4in">
                  <v:imagedata r:id="rId3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4/5/2017 6:54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78. 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limit (if it exists):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502" type="#_x0000_t75" style="height:37.5pt;width:231.75pt">
                  <v:imagedata r:id="rId394" o:title=""/>
                </v:shape>
              </w:pic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03" type="#_x0000_t75" style="height:31.5pt;width:77.25pt">
                        <v:imagedata r:id="rId3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504" type="#_x0000_t75" style="height:19.5pt;width:64.5pt">
                        <v:imagedata r:id="rId3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05" type="#_x0000_t75" style="height:13.5pt;width:33pt">
                        <v:imagedata r:id="rId3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506" type="#_x0000_t75" style="height:19.5pt;width:54pt">
                        <v:imagedata r:id="rId39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07" type="#_x0000_t75" style="height:31.5pt;width:54.75pt">
                  <v:imagedata r:id="rId39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80. 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limit: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08" type="#_x0000_t75" style="height:31.5pt;width:63.75pt">
                  <v:imagedata r:id="rId40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81. </w:t>
            </w:r>
            <w:r>
              <w:rPr>
                <w:rStyle w:val="DefaultParagraphFont"/>
                <w:rFonts w:ascii="Times New Roman" w:eastAsia="Times New Roman" w:hAnsi="Times New Roman" w:cs="Times New Roman"/>
                <w:b w:val="0"/>
                <w:bCs w:val="0"/>
                <w:i w:val="0"/>
                <w:iCs w:val="0"/>
                <w:smallCaps w:val="0"/>
                <w:color w:val="000000"/>
                <w:sz w:val="22"/>
                <w:szCs w:val="22"/>
                <w:bdr w:val="nil"/>
                <w:rtl w:val="0"/>
              </w:rPr>
              <w:t>​Find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09" type="#_x0000_t75" style="height:31.5pt;width:73.5pt">
                  <v:imagedata r:id="rId40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82. 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the following limit. (Hint: Use the graph of the function.)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1510" type="#_x0000_t75" style="height:31.5pt;width:48.75pt">
                  <v:imagedata r:id="rId4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511" type="#_x0000_t75" style="height:4in;width:4in">
                  <v:imagedata r:id="rId40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83. </w:t>
            </w:r>
            <w:r>
              <w:rPr>
                <w:rStyle w:val="DefaultParagraphFont"/>
                <w:rFonts w:ascii="Times New Roman" w:eastAsia="Times New Roman" w:hAnsi="Times New Roman" w:cs="Times New Roman"/>
                <w:b w:val="0"/>
                <w:bCs w:val="0"/>
                <w:i w:val="0"/>
                <w:iCs w:val="0"/>
                <w:smallCaps w:val="0"/>
                <w:color w:val="000000"/>
                <w:sz w:val="22"/>
                <w:szCs w:val="22"/>
                <w:bdr w:val="nil"/>
                <w:rtl w:val="0"/>
              </w:rPr>
              <w:t>Graph the function with a graphing utility and use it to predict the limit. Check your work either by using the table feature of the graphing utility or by finding the limit algebraically.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512" type="#_x0000_t75" style="height:37.5pt;width:88.5pt">
                  <v:imagedata r:id="rId40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513" type="#_x0000_t75" style="height:24.75pt;width:11.25pt">
                        <v:imagedata r:id="rId4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514" type="#_x0000_t75" style="height:24.75pt;width:11.25pt">
                        <v:imagedata r:id="rId4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cost (in dollars) of removing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pollutants from the water in a small lake is given by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15" type="#_x0000_t75" style="height:31.5pt;width:80.25pt">
                  <v:imagedata r:id="rId4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16" type="#_x0000_t75" style="height:13.5pt;width:52.5pt">
                  <v:imagedata r:id="rId40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Evaluate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17" type="#_x0000_t75" style="height:31.5pt;width:42.75pt">
                  <v:imagedata r:id="rId4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85. </w:t>
            </w:r>
            <w:r>
              <w:rPr>
                <w:rStyle w:val="DefaultParagraphFont"/>
                <w:rFonts w:ascii="Times New Roman" w:eastAsia="Times New Roman" w:hAnsi="Times New Roman" w:cs="Times New Roman"/>
                <w:b w:val="0"/>
                <w:bCs w:val="0"/>
                <w:i w:val="0"/>
                <w:iCs w:val="0"/>
                <w:smallCaps w:val="0"/>
                <w:color w:val="000000"/>
                <w:sz w:val="22"/>
                <w:szCs w:val="22"/>
                <w:bdr w:val="nil"/>
                <w:rtl w:val="0"/>
              </w:rPr>
              <w:t>Consider a certificate of deposit that pays 14% (annual percentage rate) on an initial deposit of $3,000. The balance after 14 years is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518" type="#_x0000_t75" style="height:40.5pt;width:111.75pt">
                  <v:imagedata r:id="rId4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Estimate </w:t>
            </w:r>
            <w:r>
              <w:rPr>
                <w:rStyle w:val="DefaultParagraphFont"/>
                <w:rFonts w:ascii="Times New Roman" w:eastAsia="Times New Roman" w:hAnsi="Times New Roman" w:cs="Times New Roman"/>
                <w:b w:val="0"/>
                <w:bCs w:val="0"/>
                <w:i w:val="0"/>
                <w:iCs w:val="0"/>
                <w:smallCaps w:val="0"/>
                <w:color w:val="000000"/>
                <w:position w:val="-18"/>
                <w:sz w:val="22"/>
                <w:szCs w:val="22"/>
                <w:bdr w:val="nil"/>
                <w:rtl w:val="0"/>
              </w:rPr>
              <w:pict>
                <v:shape id="_x0000_i1519" type="#_x0000_t75" style="height:28.5pt;width:33pt">
                  <v:imagedata r:id="rId41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is the length of the compounding period (in years). Round your answer to the nearest hundredth.</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​21,297.98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​1,103.64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​3,420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86. 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whether the given function is continuous. If it is not, identify where it is discontinuous.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1520" type="#_x0000_t75" style="height:19.5pt;width:77.25pt">
                  <v:imagedata r:id="rId41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21" type="#_x0000_t75" style="height:13.5pt;width:25.5pt">
                        <v:imagedata r:id="rId4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22" type="#_x0000_t75" style="height:13.5pt;width:25.5pt">
                        <v:imagedata r:id="rId4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23" type="#_x0000_t75" style="height:13.5pt;width:36.75pt">
                        <v:imagedata r:id="rId4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24" type="#_x0000_t75" style="height:13.5pt;width:31.5pt">
                        <v:imagedata r:id="rId2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​continuous everywhere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87. 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x-values (if any) at which the function</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525" type="#_x0000_t75" style="height:19.5pt;width:99pt">
                  <v:imagedata r:id="rId41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not continuous. Which of the discontinuities are removable?</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continuous everywhere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26" type="#_x0000_t75" style="height:13.5pt;width:30.75pt">
                        <v:imagedata r:id="rId41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27" type="#_x0000_t75" style="height:31.5pt;width:38.25pt">
                        <v:imagedata r:id="rId4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528" type="#_x0000_t75" style="height:31.5pt;width:48pt">
                        <v:imagedata r:id="rId41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both </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3/29/2017 11:33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​Describe the interval(s) on which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29" type="#_x0000_t75" style="height:31.5pt;width:75pt">
                  <v:imagedata r:id="rId4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continuous.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41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0" type="#_x0000_t75" style="height:15pt;width:58.5pt">
                        <v:imagedata r:id="rId4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1" type="#_x0000_t75" style="height:15pt;width:36.75pt">
                        <v:imagedata r:id="rId4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&amp;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2" type="#_x0000_t75" style="height:15pt;width:36pt">
                        <v:imagedata r:id="rId4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3" type="#_x0000_t75" style="height:15pt;width:47.25pt">
                        <v:imagedata r:id="rId42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4" type="#_x0000_t75" style="height:15pt;width:25.5pt">
                        <v:imagedata r:id="rId4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&amp;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5" type="#_x0000_t75" style="height:15pt;width:36pt">
                        <v:imagedata r:id="rId4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6" type="#_x0000_t75" style="height:15pt;width:58.5pt">
                        <v:imagedata r:id="rId42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7" type="#_x0000_t75" style="height:15pt;width:36.75pt">
                        <v:imagedata r:id="rId42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&amp;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8" type="#_x0000_t75" style="height:15pt;width:36pt">
                        <v:imagedata r:id="rId4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39" type="#_x0000_t75" style="height:15pt;width:58.5pt">
                        <v:imagedata r:id="rId4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40" type="#_x0000_t75" style="height:15pt;width:36.75pt">
                        <v:imagedata r:id="rId42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&amp;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41" type="#_x0000_t75" style="height:15pt;width:36pt">
                        <v:imagedata r:id="rId4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42" type="#_x0000_t75" style="height:15pt;width:58.5pt">
                        <v:imagedata r:id="rId4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43" type="#_x0000_t75" style="height:15pt;width:35.25pt">
                        <v:imagedata r:id="rId42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&amp;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44" type="#_x0000_t75" style="height:15pt;width:36pt">
                        <v:imagedata r:id="rId42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89. 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whether the given function is continuous. If it is not, identify where it is discontinuous and which condition fails to hold. You can verify your conclusions by graphing the function with a graphing utility, if one is available.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1545" type="#_x0000_t75" style="height:31.5pt;width:60.75pt">
                  <v:imagedata r:id="rId43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73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46" type="#_x0000_t75" style="height:13.5pt;width:42pt">
                        <v:imagedata r:id="rId4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47" type="#_x0000_t75" style="height:13.5pt;width:25.5pt">
                        <v:imagedata r:id="rId4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48" type="#_x0000_t75" style="height:13.5pt;width:36.75pt">
                        <v:imagedata r:id="rId4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49" type="#_x0000_t75" style="height:13.5pt;width:30.75pt">
                        <v:imagedata r:id="rId4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​continuous everywhere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-values (if any) at which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is not continuous and identify whether they are removable or nonremovable.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9"/>
              </w:rPr>
              <w:pict>
                <v:shape id="_x0000_i1550" type="#_x0000_t75" style="height:40.5pt;width:121.5pt">
                  <v:imagedata r:id="rId43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0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51" type="#_x0000_t75" style="height:13.5pt;width:25.5pt">
                        <v:imagedata r:id="rId4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a removable discontinuity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52" type="#_x0000_t75" style="height:13.5pt;width:25.5pt">
                        <v:imagedata r:id="rId4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a nonremovable discontinuity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53" type="#_x0000_t75" style="height:13.5pt;width:36.75pt">
                        <v:imagedata r:id="rId4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a removable discontinuity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54" type="#_x0000_t75" style="height:13.5pt;width:36.75pt">
                        <v:imagedata r:id="rId4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a nonremovable discontinuity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has no discontinuities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Easy</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-values (if any) at which the function </w:t>
            </w:r>
            <w:r>
              <w:rPr>
                <w:rStyle w:val="DefaultParagraphFont"/>
                <w:rFonts w:ascii="Times New Roman" w:eastAsia="Times New Roman" w:hAnsi="Times New Roman" w:cs="Times New Roman"/>
                <w:b w:val="0"/>
                <w:bCs w:val="0"/>
                <w:i w:val="0"/>
                <w:iCs w:val="0"/>
                <w:smallCaps w:val="0"/>
                <w:color w:val="000000"/>
                <w:position w:val="-16"/>
                <w:sz w:val="22"/>
                <w:szCs w:val="22"/>
                <w:bdr w:val="nil"/>
                <w:rtl w:val="0"/>
              </w:rPr>
              <w:pict>
                <v:shape id="_x0000_i1555" type="#_x0000_t75" style="height:27pt;width:73.5pt">
                  <v:imagedata r:id="rId43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not continuous. Are the discontinuities removable?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70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continuous everywhere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not 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everywhere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4/5/2017 6:58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-values (if any) at which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556" type="#_x0000_t75" style="height:31.5pt;width:100.5pt">
                  <v:imagedata r:id="rId43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not continuous. Which of the discontinuities are removable?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46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points of discontinuity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57" type="#_x0000_t75" style="height:13.5pt;width:25.5pt">
                        <v:imagedata r:id="rId2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(not removable),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58" type="#_x0000_t75" style="height:13.5pt;width:25.5pt">
                        <v:imagedata r:id="rId4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59" type="#_x0000_t75" style="height:13.5pt;width:25.5pt">
                        <v:imagedata r:id="rId2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(removable),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60" type="#_x0000_t75" style="height:13.5pt;width:25.5pt">
                        <v:imagedata r:id="rId4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(not removable)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points of continuity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61" type="#_x0000_t75" style="height:13.5pt;width:25.5pt">
                        <v:imagedata r:id="rId2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(not removable),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62" type="#_x0000_t75" style="height:13.5pt;width:25.5pt">
                        <v:imagedata r:id="rId4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(not removable)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563" type="#_x0000_t75" style="height:37.5pt;width:75pt">
                  <v:imagedata r:id="rId4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describe the interval(s) on which the function is continuous.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64" type="#_x0000_t75" style="height:15pt;width:47.25pt">
                        <v:imagedata r:id="rId44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65" type="#_x0000_t75" style="height:15pt;width:36pt">
                        <v:imagedata r:id="rId441" o:title=""/>
                      </v:shape>
                    </w:pict>
                  </w:r>
                </w:p>
                <w:p>
                  <w:pPr>
                    <w:pStyle w:val="p"/>
                    <w:bidi w:val="0"/>
                    <w:spacing w:before="0" w:beforeAutospacing="0" w:after="0" w:afterAutospacing="0"/>
                    <w:jc w:val="left"/>
                  </w:pPr>
                  <w:r>
                    <w:rPr>
                      <w:position w:val="-276"/>
                    </w:rPr>
                    <w:pict>
                      <v:shape id="_x0000_i1566" type="#_x0000_t75" style="height:4in;width:4in">
                        <v:imagedata r:id="rId44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67" type="#_x0000_t75" style="height:15pt;width:58.5pt">
                        <v:imagedata r:id="rId44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68" type="#_x0000_t75" style="height:15pt;width:47.25pt">
                        <v:imagedata r:id="rId444" o:title=""/>
                      </v:shape>
                    </w:pict>
                  </w:r>
                </w:p>
                <w:p>
                  <w:pPr>
                    <w:pStyle w:val="p"/>
                    <w:bidi w:val="0"/>
                    <w:spacing w:before="0" w:beforeAutospacing="0" w:after="0" w:afterAutospacing="0"/>
                    <w:jc w:val="left"/>
                  </w:pPr>
                  <w:r>
                    <w:rPr>
                      <w:position w:val="-276"/>
                    </w:rPr>
                    <w:pict>
                      <v:shape id="_x0000_i1569" type="#_x0000_t75" style="height:4in;width:4in">
                        <v:imagedata r:id="rId4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70" type="#_x0000_t75" style="height:15pt;width:47.25pt">
                        <v:imagedata r:id="rId44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71" type="#_x0000_t75" style="height:15pt;width:36pt">
                        <v:imagedata r:id="rId446" o:title=""/>
                      </v:shape>
                    </w:pict>
                  </w:r>
                </w:p>
                <w:p>
                  <w:pPr>
                    <w:pStyle w:val="p"/>
                    <w:bidi w:val="0"/>
                    <w:spacing w:before="0" w:beforeAutospacing="0" w:after="0" w:afterAutospacing="0"/>
                    <w:jc w:val="left"/>
                  </w:pPr>
                  <w:r>
                    <w:rPr>
                      <w:position w:val="-276"/>
                    </w:rPr>
                    <w:pict>
                      <v:shape id="_x0000_i1572" type="#_x0000_t75" style="height:4in;width:4in">
                        <v:imagedata r:id="rId44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73" type="#_x0000_t75" style="height:15pt;width:47.25pt">
                        <v:imagedata r:id="rId44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74" type="#_x0000_t75" style="height:15pt;width:36pt">
                        <v:imagedata r:id="rId44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1575" type="#_x0000_t75" style="height:4in;width:4in">
                        <v:imagedata r:id="rId4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these choices</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94. </w:t>
            </w:r>
            <w:r>
              <w:rPr>
                <w:rStyle w:val="DefaultParagraphFont"/>
                <w:rFonts w:ascii="Times New Roman" w:eastAsia="Times New Roman" w:hAnsi="Times New Roman" w:cs="Times New Roman"/>
                <w:b w:val="0"/>
                <w:bCs w:val="0"/>
                <w:i w:val="0"/>
                <w:iCs w:val="0"/>
                <w:smallCaps w:val="0"/>
                <w:color w:val="000000"/>
                <w:sz w:val="22"/>
                <w:szCs w:val="22"/>
                <w:bdr w:val="nil"/>
                <w:rtl w:val="0"/>
              </w:rPr>
              <w:t>Describe the interval(s) on which the function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576" type="#_x0000_t75" style="height:40.5pt;width:117pt">
                  <v:imagedata r:id="rId44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continuous.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77" type="#_x0000_t75" style="height:15pt;width:47.25pt">
                        <v:imagedata r:id="rId45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78" type="#_x0000_t75" style="height:15pt;width:36pt">
                        <v:imagedata r:id="rId4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79" type="#_x0000_t75" style="height:15pt;width:47.25pt">
                        <v:imagedata r:id="rId45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position w:val="-3"/>
                    </w:rPr>
                    <w:pict>
                      <v:shape id="_x0000_i1580" type="#_x0000_t75" style="height:15pt;width:36pt">
                        <v:imagedata r:id="rId4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81" type="#_x0000_t75" style="height:15pt;width:47.25pt">
                        <v:imagedata r:id="rId45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position w:val="-3"/>
                    </w:rPr>
                    <w:pict>
                      <v:shape id="_x0000_i1582" type="#_x0000_t75" style="height:15pt;width:36pt">
                        <v:imagedata r:id="rId4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1583" type="#_x0000_t75" style="height:15pt;width:57.75pt">
                        <v:imagedata r:id="rId3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these choices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95. </w:t>
            </w:r>
            <w:r>
              <w:rPr>
                <w:rStyle w:val="DefaultParagraphFont"/>
                <w:rFonts w:ascii="Times New Roman" w:eastAsia="Times New Roman" w:hAnsi="Times New Roman" w:cs="Times New Roman"/>
                <w:b w:val="0"/>
                <w:bCs w:val="0"/>
                <w:i w:val="0"/>
                <w:iCs w:val="0"/>
                <w:smallCaps w:val="0"/>
                <w:color w:val="000000"/>
                <w:sz w:val="22"/>
                <w:szCs w:val="22"/>
                <w:bdr w:val="nil"/>
                <w:rtl w:val="0"/>
              </w:rPr>
              <w:t>Find constants a and b such that the function </w:t>
            </w:r>
            <w:r>
              <w:rPr>
                <w:rStyle w:val="DefaultParagraphFont"/>
                <w:rFonts w:ascii="Times New Roman" w:eastAsia="Times New Roman" w:hAnsi="Times New Roman" w:cs="Times New Roman"/>
                <w:b w:val="0"/>
                <w:bCs w:val="0"/>
                <w:i w:val="0"/>
                <w:iCs w:val="0"/>
                <w:smallCaps w:val="0"/>
                <w:color w:val="000000"/>
                <w:position w:val="-43"/>
                <w:sz w:val="22"/>
                <w:szCs w:val="22"/>
                <w:bdr w:val="nil"/>
                <w:rtl w:val="0"/>
              </w:rPr>
              <w:pict>
                <v:shape id="_x0000_i1584" type="#_x0000_t75" style="height:54pt;width:131.25pt">
                  <v:imagedata r:id="rId45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continuous on the entire real line.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85" type="#_x0000_t75" style="height:13.5pt;width:25.5pt">
                        <v:imagedata r:id="rId1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586" type="#_x0000_t75" style="height:15pt;width:25.5pt">
                        <v:imagedata r:id="rId2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87" type="#_x0000_t75" style="height:13.5pt;width:25.5pt">
                        <v:imagedata r:id="rId1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588" type="#_x0000_t75" style="height:15pt;width:31.5pt">
                        <v:imagedata r:id="rId4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89" type="#_x0000_t75" style="height:13.5pt;width:25.5pt">
                        <v:imagedata r:id="rId1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590" type="#_x0000_t75" style="height:15pt;width:25.5pt">
                        <v:imagedata r:id="rId4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91" type="#_x0000_t75" style="height:13.5pt;width:30.75pt">
                        <v:imagedata r:id="rId45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592" type="#_x0000_t75" style="height:15pt;width:25.5pt">
                        <v:imagedata r:id="rId45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593" type="#_x0000_t75" style="height:13.5pt;width:30.75pt">
                        <v:imagedata r:id="rId45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position w:val="-3"/>
                    </w:rPr>
                    <w:pict>
                      <v:shape id="_x0000_i1594" type="#_x0000_t75" style="height:15pt;width:31.5pt">
                        <v:imagedata r:id="rId45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deposit of $8,500 is made in an account that pays 6% compounded every 7 months. The amount </w:t>
            </w:r>
            <w:r>
              <w:rPr>
                <w:rStyle w:val="DefaultParagraphFont"/>
                <w:rFonts w:ascii="Times New Roman" w:eastAsia="Times New Roman" w:hAnsi="Times New Roman" w:cs="Times New Roman"/>
                <w:b w:val="0"/>
                <w:bCs w:val="0"/>
                <w:i/>
                <w:iCs/>
                <w:smallCaps w:val="0"/>
                <w:color w:val="000000"/>
                <w:sz w:val="22"/>
                <w:szCs w:val="22"/>
                <w:bdr w:val="nil"/>
                <w:rtl w:val="0"/>
              </w:rPr>
              <w:t>A</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the account after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years is </w:t>
            </w:r>
            <w:r>
              <w:rPr>
                <w:rStyle w:val="DefaultParagraphFont"/>
                <w:rFonts w:ascii="Times New Roman" w:eastAsia="Times New Roman" w:hAnsi="Times New Roman" w:cs="Times New Roman"/>
                <w:b w:val="0"/>
                <w:bCs w:val="0"/>
                <w:i w:val="0"/>
                <w:iCs w:val="0"/>
                <w:smallCaps w:val="0"/>
                <w:color w:val="000000"/>
                <w:position w:val="-33"/>
                <w:sz w:val="22"/>
                <w:szCs w:val="22"/>
                <w:bdr w:val="nil"/>
                <w:rtl w:val="0"/>
              </w:rPr>
              <w:pict>
                <v:shape id="_x0000_i1595" type="#_x0000_t75" style="height:43.5pt;width:121.5pt">
                  <v:imagedata r:id="rId45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596" type="#_x0000_t75" style="height:13.5pt;width:21pt">
                  <v:imagedata r:id="rId45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What are the points of discontinuity of graph of  </w:t>
            </w:r>
            <w:r>
              <w:rPr>
                <w:rStyle w:val="DefaultParagraphFont"/>
                <w:rFonts w:ascii="Times New Roman" w:eastAsia="Times New Roman" w:hAnsi="Times New Roman" w:cs="Times New Roman"/>
                <w:b w:val="0"/>
                <w:bCs w:val="0"/>
                <w:i w:val="0"/>
                <w:iCs w:val="0"/>
                <w:smallCaps w:val="0"/>
                <w:color w:val="000000"/>
                <w:position w:val="-33"/>
                <w:sz w:val="22"/>
                <w:szCs w:val="22"/>
                <w:bdr w:val="nil"/>
                <w:rtl w:val="0"/>
              </w:rPr>
              <w:pict>
                <v:shape id="_x0000_i1597" type="#_x0000_t75" style="height:43.5pt;width:121.5pt">
                  <v:imagedata r:id="rId45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(Here, the brackets indicate the greatest integer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 ,  </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598" type="#_x0000_t75" style="height:24.75pt;width:5.25pt">
                        <v:imagedata r:id="rId46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599" type="#_x0000_t75" style="height:24.75pt;width:5.25pt">
                        <v:imagedata r:id="rId46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00" type="#_x0000_t75" style="height:24.75pt;width:5.25pt">
                        <v:imagedata r:id="rId46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 ,  1 ,  2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 ,  14 ,  21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 ,  2 ,  3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01" type="#_x0000_t75" style="height:24.75pt;width:11.25pt">
                        <v:imagedata r:id="rId46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02" type="#_x0000_t75" style="height:24.75pt;width:5.25pt">
                        <v:imagedata r:id="rId46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03" type="#_x0000_t75" style="height:24.75pt;width:5.25pt">
                        <v:imagedata r:id="rId4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DIFFICULTY: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Medium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97. 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tangent line to the graph of the function below at the given point.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5"/>
              </w:rPr>
              <w:pict>
                <v:shape id="_x0000_i1604" type="#_x0000_t75" style="height:16.5pt;width:62.25pt">
                  <v:imagedata r:id="rId4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605" type="#_x0000_t75" style="height:16.5pt;width:30.75pt">
                  <v:imagedata r:id="rId46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98. 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tangent line to the graph of the function below at the given point.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1606" type="#_x0000_t75" style="height:19.5pt;width:1in">
                  <v:imagedata r:id="rId46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607" type="#_x0000_t75" style="height:16.5pt;width:41.25pt">
                  <v:imagedata r:id="rId46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tangent line to the graph of the function below at the given point.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1608" type="#_x0000_t75" style="height:19.5pt;width:78pt">
                  <v:imagedata r:id="rId47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609" type="#_x0000_t75" style="height:16.5pt;width:30.75pt">
                  <v:imagedata r:id="rId47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limit definition to find the slope of the tangent line to the graph of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1610" type="#_x0000_t75" style="height:22.5pt;width:80.25pt">
                  <v:imagedata r:id="rId47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at the point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611" type="#_x0000_t75" style="height:16.5pt;width:25.5pt">
                  <v:imagedata r:id="rId47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12" type="#_x0000_t75" style="height:24.75pt;width:5.25pt">
                        <v:imagedata r:id="rId4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13" type="#_x0000_t75" style="height:24.75pt;width:11.25pt">
                        <v:imagedata r:id="rId4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14" type="#_x0000_t75" style="height:24.75pt;width:5.25pt">
                        <v:imagedata r:id="rId4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15" type="#_x0000_t75" style="height:24.75pt;width:11.25pt">
                        <v:imagedata r:id="rId4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4"/>
                      <w:sz w:val="22"/>
                      <w:szCs w:val="22"/>
                      <w:bdr w:val="nil"/>
                      <w:rtl w:val="0"/>
                    </w:rPr>
                    <w:pict>
                      <v:shape id="_x0000_i1616" type="#_x0000_t75" style="height:24.75pt;width:5.25pt">
                        <v:imagedata r:id="rId47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101. 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 using the limiting process.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1617" type="#_x0000_t75" style="height:19.5pt;width:72.75pt">
                  <v:imagedata r:id="rId47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18" type="#_x0000_t75" style="height:13.5pt;width:27.75pt">
                        <v:imagedata r:id="rId4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19" type="#_x0000_t75" style="height:13.5pt;width:27.75pt">
                        <v:imagedata r:id="rId4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20" type="#_x0000_t75" style="height:13.5pt;width:12pt">
                        <v:imagedata r:id="rId4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102. 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 using the limiting process.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1"/>
              </w:rPr>
              <w:pict>
                <v:shape id="_x0000_i1621" type="#_x0000_t75" style="height:22.5pt;width:73.5pt">
                  <v:imagedata r:id="rId48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22" type="#_x0000_t75" style="height:31.5pt;width:90pt">
                        <v:imagedata r:id="rId4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23" type="#_x0000_t75" style="height:31.5pt;width:101.25pt">
                        <v:imagedata r:id="rId4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24" type="#_x0000_t75" style="height:31.5pt;width:100.5pt">
                        <v:imagedata r:id="rId48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25" type="#_x0000_t75" style="height:31.5pt;width:95.25pt">
                        <v:imagedata r:id="rId4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​either B or 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103. 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 using the limiting process.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26" type="#_x0000_t75" style="height:31.5pt;width:69pt">
                  <v:imagedata r:id="rId48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27" type="#_x0000_t75" style="height:31.5pt;width:84pt">
                        <v:imagedata r:id="rId4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28" type="#_x0000_t75" style="height:31.5pt;width:95.25pt">
                        <v:imagedata r:id="rId4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29" type="#_x0000_t75" style="height:31.5pt;width:90.75pt">
                        <v:imagedata r:id="rId49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30" type="#_x0000_t75" style="height:31.5pt;width:95.25pt">
                        <v:imagedata r:id="rId4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an equation of the line that is tangent to the graph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parallel to the given line.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31" type="#_x0000_t75" style="height:19.5pt;width:51pt">
                  <v:imagedata r:id="rId4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32" type="#_x0000_t75" style="height:13.5pt;width:70.5pt">
                  <v:imagedata r:id="rId49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33" type="#_x0000_t75" style="height:13.5pt;width:57.75pt">
                        <v:imagedata r:id="rId4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34" type="#_x0000_t75" style="height:13.5pt;width:61.5pt">
                        <v:imagedata r:id="rId4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35" type="#_x0000_t75" style="height:13.5pt;width:66.75pt">
                        <v:imagedata r:id="rId4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36" type="#_x0000_t75" style="height:13.5pt;width:63pt">
                        <v:imagedata r:id="rId4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an equation of the line that is tangent to the graph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parallel to the given line.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37" type="#_x0000_t75" style="height:19.5pt;width:51pt">
                  <v:imagedata r:id="rId49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38" type="#_x0000_t75" style="height:13.5pt;width:75.75pt">
                  <v:imagedata r:id="rId50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39" type="#_x0000_t75" style="height:13.5pt;width:75pt">
                        <v:imagedata r:id="rId5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40" type="#_x0000_t75" style="height:13.5pt;width:69pt">
                        <v:imagedata r:id="rId5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41" type="#_x0000_t75" style="height:13.5pt;width:78.75pt">
                        <v:imagedata r:id="rId5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42" type="#_x0000_t75" style="height:13.5pt;width:72.75pt">
                        <v:imagedata r:id="rId5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​both B and 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​Identify a function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that has the given characteristics and then sketch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5"/>
              </w:rPr>
              <w:pict>
                <v:shape id="_x0000_i1643" type="#_x0000_t75" style="height:16.5pt;width:40.5pt">
                  <v:imagedata r:id="rId5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644" type="#_x0000_t75" style="height:16.5pt;width:49.5pt">
                  <v:imagedata r:id="rId50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645" type="#_x0000_t75" style="height:13.5pt;width:71.25pt">
                  <v:imagedata r:id="rId50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646" type="#_x0000_t75" style="height:16.5pt;width:69pt">
                        <v:imagedata r:id="rId50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1647" type="#_x0000_t75" style="height:180pt;width:180pt">
                        <v:imagedata r:id="rId50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648" type="#_x0000_t75" style="height:16.5pt;width:63.75pt">
                        <v:imagedata r:id="rId51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1649" type="#_x0000_t75" style="height:180pt;width:180pt">
                        <v:imagedata r:id="rId5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650" type="#_x0000_t75" style="height:16.5pt;width:69pt">
                        <v:imagedata r:id="rId51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1651" type="#_x0000_t75" style="height:180pt;width:180pt">
                        <v:imagedata r:id="rId51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652" type="#_x0000_t75" style="height:16.5pt;width:63.75pt">
                        <v:imagedata r:id="rId51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1653" type="#_x0000_t75" style="height:180pt;width:180pt">
                        <v:imagedata r:id="rId5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654" type="#_x0000_t75" style="height:16.5pt;width:55.5pt">
                        <v:imagedata r:id="rId51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1655" type="#_x0000_t75" style="height:180pt;width:180pt">
                        <v:imagedata r:id="rId51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107. 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56" type="#_x0000_t75" style="height:19.5pt;width:45pt">
                  <v:imagedata r:id="rId51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57" type="#_x0000_t75" style="height:19.5pt;width:54pt">
                        <v:imagedata r:id="rId5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58" type="#_x0000_t75" style="height:19.5pt;width:54pt">
                        <v:imagedata r:id="rId5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59" type="#_x0000_t75" style="height:19.5pt;width:54pt">
                        <v:imagedata r:id="rId5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60" type="#_x0000_t75" style="height:19.5pt;width:54pt">
                        <v:imagedata r:id="rId5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108. 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61" type="#_x0000_t75" style="height:19.5pt;width:98.25pt">
                  <v:imagedata r:id="rId52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62" type="#_x0000_t75" style="height:19.5pt;width:86.25pt">
                        <v:imagedata r:id="rId5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63" type="#_x0000_t75" style="height:19.5pt;width:86.25pt">
                        <v:imagedata r:id="rId5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64" type="#_x0000_t75" style="height:19.5pt;width:86.25pt">
                        <v:imagedata r:id="rId5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65" type="#_x0000_t75" style="height:19.5pt;width:102pt">
                        <v:imagedata r:id="rId5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​For the function given, find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666" type="#_x0000_t75" style="height:16.5pt;width:24.75pt">
                  <v:imagedata r:id="rId52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67" type="#_x0000_t75" style="height:19.5pt;width:85.5pt">
                  <v:imagedata r:id="rId52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4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68" type="#_x0000_t75" style="height:19.5pt;width:28.5pt">
                        <v:imagedata r:id="rId5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69" type="#_x0000_t75" style="height:19.5pt;width:33.75pt">
                        <v:imagedata r:id="rId5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70" type="#_x0000_t75" style="height:19.5pt;width:33.75pt">
                        <v:imagedata r:id="rId5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71" type="#_x0000_t75" style="height:19.5pt;width:39.75pt">
                        <v:imagedata r:id="rId5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72" type="#_x0000_t75" style="height:19.5pt;width:51.75pt">
                        <v:imagedata r:id="rId53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110. 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73" type="#_x0000_t75" style="height:19.5pt;width:161.25pt">
                  <v:imagedata r:id="rId53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9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74" type="#_x0000_t75" style="height:19.5pt;width:119.25pt">
                        <v:imagedata r:id="rId5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75" type="#_x0000_t75" style="height:19.5pt;width:125.25pt">
                        <v:imagedata r:id="rId5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76" type="#_x0000_t75" style="height:19.5pt;width:103.5pt">
                        <v:imagedata r:id="rId5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77" type="#_x0000_t75" style="height:19.5pt;width:119.25pt">
                        <v:imagedata r:id="rId5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78" type="#_x0000_t75" style="height:19.5pt;width:125.25pt">
                        <v:imagedata r:id="rId54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derivative of the function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679" type="#_x0000_t75" style="height:40.5pt;width:49.5pt">
                  <v:imagedata r:id="rId54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680" type="#_x0000_t75" style="height:40.5pt;width:69.75pt">
                        <v:imagedata r:id="rId5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681" type="#_x0000_t75" style="height:40.5pt;width:77.25pt">
                        <v:imagedata r:id="rId5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682" type="#_x0000_t75" style="height:40.5pt;width:66pt">
                        <v:imagedata r:id="rId5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683" type="#_x0000_t75" style="height:40.5pt;width:81pt">
                        <v:imagedata r:id="rId5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684" type="#_x0000_t75" style="height:40.5pt;width:72.75pt">
                        <v:imagedata r:id="rId54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derivative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85" type="#_x0000_t75" style="height:19.5pt;width:72.75pt">
                  <v:imagedata r:id="rId54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86" type="#_x0000_t75" style="height:31.5pt;width:53.25pt">
                        <v:imagedata r:id="rId5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87" type="#_x0000_t75" style="height:31.5pt;width:64.5pt">
                        <v:imagedata r:id="rId5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88" type="#_x0000_t75" style="height:31.5pt;width:81.75pt">
                        <v:imagedata r:id="rId5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89" type="#_x0000_t75" style="height:31.5pt;width:70.5pt">
                        <v:imagedata r:id="rId5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690" type="#_x0000_t75" style="height:19.5pt;width:58.5pt">
                        <v:imagedata r:id="rId55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113. 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91" type="#_x0000_t75" style="height:31.5pt;width:52.5pt">
                  <v:imagedata r:id="rId55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92" type="#_x0000_t75" style="height:31.5pt;width:66.75pt">
                        <v:imagedata r:id="rId5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93" type="#_x0000_t75" style="height:31.5pt;width:66.75pt">
                        <v:imagedata r:id="rId5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94" type="#_x0000_t75" style="height:31.5pt;width:66.75pt">
                        <v:imagedata r:id="rId5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95" type="#_x0000_t75" style="height:31.5pt;width:66.75pt">
                        <v:imagedata r:id="rId55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114. </w:t>
            </w:r>
            <w:r>
              <w:rPr>
                <w:rStyle w:val="DefaultParagraphFont"/>
                <w:rFonts w:ascii="Times New Roman" w:eastAsia="Times New Roman" w:hAnsi="Times New Roman" w:cs="Times New Roman"/>
                <w:b w:val="0"/>
                <w:bCs w:val="0"/>
                <w:i w:val="0"/>
                <w:iCs w:val="0"/>
                <w:smallCaps w:val="0"/>
                <w:color w:val="000000"/>
                <w:sz w:val="22"/>
                <w:szCs w:val="22"/>
                <w:bdr w:val="nil"/>
                <w:rtl w:val="0"/>
              </w:rPr>
              <w:t>​Differentiate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96" type="#_x0000_t75" style="height:31.5pt;width:44.25pt">
                  <v:imagedata r:id="rId55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97" type="#_x0000_t75" style="height:31.5pt;width:28.5pt">
                        <v:imagedata r:id="rId5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98" type="#_x0000_t75" style="height:31.5pt;width:27.75pt">
                        <v:imagedata r:id="rId5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699" type="#_x0000_t75" style="height:31.5pt;width:28.5pt">
                        <v:imagedata r:id="rId5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700" type="#_x0000_t75" style="height:31.5pt;width:27.75pt">
                        <v:imagedata r:id="rId5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701" type="#_x0000_t75" style="height:31.5pt;width:27.75pt">
                        <v:imagedata r:id="rId56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115. </w:t>
            </w:r>
            <w:r>
              <w:rPr>
                <w:rStyle w:val="DefaultParagraphFont"/>
                <w:rFonts w:ascii="Times New Roman" w:eastAsia="Times New Roman" w:hAnsi="Times New Roman" w:cs="Times New Roman"/>
                <w:b w:val="0"/>
                <w:bCs w:val="0"/>
                <w:i w:val="0"/>
                <w:iCs w:val="0"/>
                <w:smallCaps w:val="0"/>
                <w:color w:val="000000"/>
                <w:sz w:val="22"/>
                <w:szCs w:val="22"/>
                <w:bdr w:val="nil"/>
                <w:rtl w:val="0"/>
              </w:rPr>
              <w:t>Differentiate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1702" type="#_x0000_t75" style="height:31.5pt;width:51.75pt">
                  <v:imagedata r:id="rId56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703" type="#_x0000_t75" style="height:31.5pt;width:31.5pt">
                        <v:imagedata r:id="rId56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704" type="#_x0000_t75" style="height:31.5pt;width:41.25pt">
                        <v:imagedata r:id="rId5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705" type="#_x0000_t75" style="height:31.5pt;width:41.25pt">
                        <v:imagedata r:id="rId5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706" type="#_x0000_t75" style="height:31.5pt;width:31.5pt">
                        <v:imagedata r:id="rId5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707" type="#_x0000_t75" style="height:31.5pt;width:41.25pt">
                        <v:imagedata r:id="rId56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3/31/2017 9:15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116. 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the point(s), (if any), at which the graph of the function has a horizontal tangent.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08" type="#_x0000_t75" style="height:19.5pt;width:95.25pt">
                  <v:imagedata r:id="rId57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99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 and 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r>
                    <w:rPr>
                      <w:rStyle w:val="DefaultParagraphFont"/>
                      <w:rFonts w:ascii="Times New Roman" w:eastAsia="Times New Roman" w:hAnsi="Times New Roman" w:cs="Times New Roman"/>
                      <w:b w:val="0"/>
                      <w:bCs w:val="0"/>
                      <w:i w:val="0"/>
                      <w:iCs w:val="0"/>
                      <w:smallCaps w:val="0"/>
                      <w:color w:val="000000"/>
                      <w:sz w:val="22"/>
                      <w:szCs w:val="22"/>
                      <w:bdr w:val="nil"/>
                      <w:rtl w:val="0"/>
                    </w:rPr>
                    <w:t> and –3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​There are no points at which the graph has a horizontal tangent.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graph shows the number of visitors </w:t>
            </w:r>
            <w:r>
              <w:rPr>
                <w:rStyle w:val="DefaultParagraphFont"/>
                <w:rFonts w:ascii="Times New Roman" w:eastAsia="Times New Roman" w:hAnsi="Times New Roman" w:cs="Times New Roman"/>
                <w:b w:val="0"/>
                <w:bCs w:val="0"/>
                <w:i/>
                <w:iCs/>
                <w:smallCaps w:val="0"/>
                <w:color w:val="000000"/>
                <w:sz w:val="22"/>
                <w:szCs w:val="22"/>
                <w:bdr w:val="nil"/>
                <w:rtl w:val="0"/>
              </w:rPr>
              <w:t>V</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to a national park in hundreds of thousands during a one-year period, where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09" type="#_x0000_t75" style="height:13.5pt;width:22.5pt">
                  <v:imagedata r:id="rId57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represents January. Estimate the rate of change of </w:t>
            </w:r>
            <w:r>
              <w:rPr>
                <w:rStyle w:val="DefaultParagraphFont"/>
                <w:rFonts w:ascii="Times New Roman" w:eastAsia="Times New Roman" w:hAnsi="Times New Roman" w:cs="Times New Roman"/>
                <w:b w:val="0"/>
                <w:bCs w:val="0"/>
                <w:i/>
                <w:iCs/>
                <w:smallCaps w:val="0"/>
                <w:color w:val="000000"/>
                <w:sz w:val="22"/>
                <w:szCs w:val="22"/>
                <w:bdr w:val="nil"/>
                <w:rtl w:val="0"/>
              </w:rPr>
              <w:t>V</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over the interval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10" type="#_x0000_t75" style="height:16.5pt;width:27pt">
                  <v:imagedata r:id="rId57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Round your answer to the nearest hundred thousand visitors per year.</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18"/>
              </w:rPr>
              <w:pict>
                <v:shape id="_x0000_i1711" type="#_x0000_t75" style="height:230.25pt;width:351pt">
                  <v:imagedata r:id="rId57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10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187.5 hundred thousand visitors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281.25 hundred thousand visitors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225 hundred thousand visitors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562.5 hundred thousand visitors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1125 hundred thousand visitors per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7/14/2017 10:14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marginal cost for producing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units. (The cost is measured in dollars.)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
              </w:rPr>
              <w:pict>
                <v:shape id="_x0000_i1712" type="#_x0000_t75" style="height:13.5pt;width:99.75pt">
                  <v:imagedata r:id="rId57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​$9,800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​$9,850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​$8,800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​$8,850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​$9,750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marginal revenue for producing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units. (The revenue is measured in dollars.)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1713" type="#_x0000_t75" style="height:19.5pt;width:75.75pt">
                  <v:imagedata r:id="rId57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3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14" type="#_x0000_t75" style="height:13.5pt;width:28.5pt">
                        <v:imagedata r:id="rId57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15" type="#_x0000_t75" style="height:13.5pt;width:28.5pt">
                        <v:imagedata r:id="rId57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​50</w: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16" type="#_x0000_t75" style="height:13.5pt;width:44.25pt">
                        <v:imagedata r:id="rId57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17" type="#_x0000_t75" style="height:13.5pt;width:44.25pt">
                        <v:imagedata r:id="rId57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marginal profit for producing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units. (The profit is measured in dollars.)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1718" type="#_x0000_t75" style="height:19.5pt;width:105pt">
                  <v:imagedata r:id="rId58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5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19" type="#_x0000_t75" style="height:13.5pt;width:45pt">
                        <v:imagedata r:id="rId58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1720" type="#_x0000_t75" style="height:13.5pt;width:35.25pt">
                        <v:imagedata r:id="rId58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21" type="#_x0000_t75" style="height:13.5pt;width:45pt">
                        <v:imagedata r:id="rId58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22" type="#_x0000_t75" style="height:13.5pt;width:35.25pt">
                        <v:imagedata r:id="rId58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23" type="#_x0000_t75" style="height:13.5pt;width:45pt">
                        <v:imagedata r:id="rId58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cost </w:t>
            </w:r>
            <w:r>
              <w:rPr>
                <w:rStyle w:val="DefaultParagraphFont"/>
                <w:rFonts w:ascii="Times New Roman" w:eastAsia="Times New Roman" w:hAnsi="Times New Roman" w:cs="Times New Roman"/>
                <w:b w:val="0"/>
                <w:bCs w:val="0"/>
                <w:i/>
                <w:iCs/>
                <w:smallCaps w:val="0"/>
                <w:color w:val="000000"/>
                <w:sz w:val="22"/>
                <w:szCs w:val="22"/>
                <w:bdr w:val="nil"/>
                <w:rtl w:val="0"/>
              </w:rPr>
              <w:t>C</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dollars) of producing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units of a product is given by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24" type="#_x0000_t75" style="height:19.5pt;width:82.5pt">
                  <v:imagedata r:id="rId58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the additional cost when the production increases from 9 to 10. Round your answer to two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$0.58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$0.36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$0.62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$0.64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4/5/2017 9:41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profit (in dollars) from selling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units of calculus textbooks is given by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25" type="#_x0000_t75" style="height:19.5pt;width:129.75pt">
                  <v:imagedata r:id="rId58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the additional profit when the sales increase from 146 to 147 units. Round your answer to two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​$15.45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​$30.80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​$30.60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profit (in dollars) from selling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units of calculus textbooks is given by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26" type="#_x0000_t75" style="height:19.5pt;width:129.75pt">
                  <v:imagedata r:id="rId5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the marginal profit when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27" type="#_x0000_t75" style="height:13.5pt;width:36.75pt">
                  <v:imagedata r:id="rId5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Round your answer to two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35.00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​$–130.05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population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in thousands) of Japan from 1980 through 2010 can be modeled by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28" type="#_x0000_t75" style="height:19.5pt;width:155.25pt">
                  <v:imagedata r:id="rId5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year, with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29" type="#_x0000_t75" style="height:13.5pt;width:22.5pt">
                  <v:imagedata r:id="rId2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corresponding to 1980. Determine the population growth rate,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730" type="#_x0000_t75" style="height:33pt;width:21pt">
                  <v:imagedata r:id="rId5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731" type="#_x0000_t75" style="height:33pt;width:112.5pt">
                        <v:imagedata r:id="rId5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732" type="#_x0000_t75" style="height:33pt;width:101.25pt">
                        <v:imagedata r:id="rId5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733" type="#_x0000_t75" style="height:33pt;width:112.5pt">
                        <v:imagedata r:id="rId5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734" type="#_x0000_t75" style="height:33pt;width:101.25pt">
                        <v:imagedata r:id="rId5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735" type="#_x0000_t75" style="height:33pt;width:112.5pt">
                        <v:imagedata r:id="rId59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​When the price of a glass of lemonade at a lemonade stand was $1.75, 400 glasses were sold. When the price was lowered to $1.50, 500 glasses were sold. Assume that the demand function is linear and that the marginal and fixed costs are $0.10 and $25, respectively. Find the profit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as a function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the number of glasses of lemonade sold.</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1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36" type="#_x0000_t75" style="height:19.5pt;width:135.75pt">
                        <v:imagedata r:id="rId5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37" type="#_x0000_t75" style="height:19.5pt;width:124.5pt">
                        <v:imagedata r:id="rId5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38" type="#_x0000_t75" style="height:19.5pt;width:135.75pt">
                        <v:imagedata r:id="rId5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39" type="#_x0000_t75" style="height:19.5pt;width:124.5pt">
                        <v:imagedata r:id="rId6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40" type="#_x0000_t75" style="height:19.5pt;width:124.5pt">
                        <v:imagedata r:id="rId60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126. </w:t>
            </w:r>
            <w:r>
              <w:rPr>
                <w:rStyle w:val="DefaultParagraphFont"/>
                <w:rFonts w:ascii="Times New Roman" w:eastAsia="Times New Roman" w:hAnsi="Times New Roman" w:cs="Times New Roman"/>
                <w:b w:val="0"/>
                <w:bCs w:val="0"/>
                <w:i w:val="0"/>
                <w:iCs w:val="0"/>
                <w:smallCaps w:val="0"/>
                <w:color w:val="000000"/>
                <w:sz w:val="22"/>
                <w:szCs w:val="22"/>
                <w:bdr w:val="nil"/>
                <w:rtl w:val="0"/>
              </w:rPr>
              <w:t>When the price of a glass of lemonade at a lemonade stand was $1.75, 400 glasses were sold. When the price was lowered to $1.50, 500 glasses were sold. Assume that the demand function is linear and that the marginal and fixed costs are $0.10 and $ 25, respectively. Find the marginal profit when 300 glasses of lemonade are sold and when 700 glasses of lemonade are sold.</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41" type="#_x0000_t75" style="height:16.5pt;width:69pt">
                        <v:imagedata r:id="rId6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42" type="#_x0000_t75" style="height:16.5pt;width:80.25pt">
                        <v:imagedata r:id="rId6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43" type="#_x0000_t75" style="height:16.5pt;width:80.25pt">
                        <v:imagedata r:id="rId60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44" type="#_x0000_t75" style="height:16.5pt;width:69pt">
                        <v:imagedata r:id="rId6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45" type="#_x0000_t75" style="height:16.5pt;width:69pt">
                        <v:imagedata r:id="rId6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46" type="#_x0000_t75" style="height:16.5pt;width:69pt">
                        <v:imagedata r:id="rId6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47" type="#_x0000_t75" style="height:16.5pt;width:69pt">
                        <v:imagedata r:id="rId6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48" type="#_x0000_t75" style="height:16.5pt;width:80.25pt">
                        <v:imagedata r:id="rId60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49" type="#_x0000_t75" style="height:16.5pt;width:80.25pt">
                        <v:imagedata r:id="rId6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50" type="#_x0000_t75" style="height:16.5pt;width:80.25pt">
                        <v:imagedata r:id="rId60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product Rule to find the derivative of the function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1751" type="#_x0000_t75" style="height:22.5pt;width:75.75pt">
                  <v:imagedata r:id="rId6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8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52" type="#_x0000_t75" style="height:19.5pt;width:71.25pt">
                        <v:imagedata r:id="rId6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53" type="#_x0000_t75" style="height:19.5pt;width:71.25pt">
                        <v:imagedata r:id="rId6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54" type="#_x0000_t75" style="height:19.5pt;width:65.25pt">
                        <v:imagedata r:id="rId6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55" type="#_x0000_t75" style="height:19.5pt;width:71.25pt">
                        <v:imagedata r:id="rId6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56" type="#_x0000_t75" style="height:19.5pt;width:71.25pt">
                        <v:imagedata r:id="rId61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derivative of the function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757" type="#_x0000_t75" style="height:37.5pt;width:75.75pt">
                  <v:imagedata r:id="rId61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8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58" type="#_x0000_t75" style="height:19.5pt;width:65.25pt">
                        <v:imagedata r:id="rId6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59" type="#_x0000_t75" style="height:19.5pt;width:65.25pt">
                        <v:imagedata r:id="rId6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60" type="#_x0000_t75" style="height:19.5pt;width:71.25pt">
                        <v:imagedata r:id="rId6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61" type="#_x0000_t75" style="height:19.5pt;width:65.25pt">
                        <v:imagedata r:id="rId6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762" type="#_x0000_t75" style="height:19.5pt;width:71.25pt">
                        <v:imagedata r:id="rId62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derivative of the function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763" type="#_x0000_t75" style="height:37.5pt;width:92.25pt">
                  <v:imagedata r:id="rId6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State which differentiation rule(s) you used to find the derivative.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2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 Product Rule.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 Quotient Rule.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 Product Rule.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 Quotient Rule.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64" type="#_x0000_t75" style="height:13.5pt;width:24pt">
                        <v:imagedata r:id="rId6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Product Rule.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130. 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point(s), if any, at which the graph of f has a horizontal tangent line.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6"/>
              </w:rPr>
              <w:pict>
                <v:shape id="_x0000_i1765" type="#_x0000_t75" style="height:37.5pt;width:65.25pt">
                  <v:imagedata r:id="rId62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66" type="#_x0000_t75" style="height:16.5pt;width:25.5pt">
                        <v:imagedata r:id="rId6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67" type="#_x0000_t75" style="height:16.5pt;width:25.5pt">
                        <v:imagedata r:id="rId6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68" type="#_x0000_t75" style="height:16.5pt;width:25.5pt">
                        <v:imagedata r:id="rId62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69" type="#_x0000_t75" style="height:16.5pt;width:25.5pt">
                        <v:imagedata r:id="rId6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70" type="#_x0000_t75" style="height:16.5pt;width:25.5pt">
                        <v:imagedata r:id="rId62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71" type="#_x0000_t75" style="height:16.5pt;width:25.5pt">
                        <v:imagedata r:id="rId6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72" type="#_x0000_t75" style="height:16.5pt;width:25.5pt">
                        <v:imagedata r:id="rId62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73" type="#_x0000_t75" style="height:16.5pt;width:25.5pt">
                        <v:imagedata r:id="rId6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74" type="#_x0000_t75" style="height:16.5pt;width:25.5pt">
                        <v:imagedata r:id="rId6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75" type="#_x0000_t75" style="height:16.5pt;width:25.5pt">
                        <v:imagedata r:id="rId63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population of bacteria is introduced into a culture. The number of bacteria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can be modeled by </w:t>
            </w:r>
            <w:r>
              <w:rPr>
                <w:rStyle w:val="DefaultParagraphFont"/>
                <w:rFonts w:ascii="Times New Roman" w:eastAsia="Times New Roman" w:hAnsi="Times New Roman" w:cs="Times New Roman"/>
                <w:b w:val="0"/>
                <w:bCs w:val="0"/>
                <w:i w:val="0"/>
                <w:iCs w:val="0"/>
                <w:smallCaps w:val="0"/>
                <w:color w:val="000000"/>
                <w:position w:val="-24"/>
                <w:sz w:val="22"/>
                <w:szCs w:val="22"/>
                <w:bdr w:val="nil"/>
                <w:rtl w:val="0"/>
              </w:rPr>
              <w:pict>
                <v:shape id="_x0000_i1776" type="#_x0000_t75" style="height:34.5pt;width:97.5pt">
                  <v:imagedata r:id="rId63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time (in hours). Find the rate of change of the population when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77" type="#_x0000_t75" style="height:13.5pt;width:22.5pt">
                  <v:imagedata r:id="rId63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8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36.98 bacteria/hr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​29.15</w:t>
                  </w:r>
                  <w:r>
                    <w:rPr>
                      <w:rStyle w:val="DefaultParagraphFont"/>
                      <w:rFonts w:ascii="Times New Roman" w:eastAsia="Times New Roman" w:hAnsi="Times New Roman" w:cs="Times New Roman"/>
                      <w:b w:val="0"/>
                      <w:bCs w:val="0"/>
                      <w:i w:val="0"/>
                      <w:iCs w:val="0"/>
                      <w:smallCaps w:val="0"/>
                      <w:color w:val="000000"/>
                      <w:sz w:val="22"/>
                      <w:szCs w:val="22"/>
                      <w:bdr w:val="nil"/>
                      <w:rtl w:val="0"/>
                    </w:rPr>
                    <w:t> bacteria/hr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33.65 bacteria/hr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32.75 bacteria/hr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30.25 bacteria/hr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given information to find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78" type="#_x0000_t75" style="height:16.5pt;width:24.75pt">
                  <v:imagedata r:id="rId6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function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79" type="#_x0000_t75" style="height:16.5pt;width:80.25pt">
                  <v:imagedata r:id="rId6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5"/>
              </w:rPr>
              <w:pict>
                <v:shape id="_x0000_i1780" type="#_x0000_t75" style="height:16.5pt;width:39.75pt">
                  <v:imagedata r:id="rId63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81" type="#_x0000_t75" style="height:16.5pt;width:54pt">
                  <v:imagedata r:id="rId63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82" type="#_x0000_t75" style="height:16.5pt;width:50.25pt">
                  <v:imagedata r:id="rId6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83" type="#_x0000_t75" style="height:16.5pt;width:42pt">
                  <v:imagedata r:id="rId63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84" type="#_x0000_t75" style="height:16.5pt;width:49.5pt">
                        <v:imagedata r:id="rId6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85" type="#_x0000_t75" style="height:16.5pt;width:60pt">
                        <v:imagedata r:id="rId6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86" type="#_x0000_t75" style="height:16.5pt;width:49.5pt">
                        <v:imagedata r:id="rId6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87" type="#_x0000_t75" style="height:16.5pt;width:54.75pt">
                        <v:imagedata r:id="rId6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88" type="#_x0000_t75" style="height:16.5pt;width:49.5pt">
                        <v:imagedata r:id="rId64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an equation of the tangent line to the graph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at the given point.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1"/>
              </w:rPr>
              <w:pict>
                <v:shape id="_x0000_i1789" type="#_x0000_t75" style="height:22.5pt;width:100.5pt">
                  <v:imagedata r:id="rId64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90" type="#_x0000_t75" style="height:16.5pt;width:25.5pt">
                  <v:imagedata r:id="rId64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91" type="#_x0000_t75" style="height:13.5pt;width:54.75pt">
                        <v:imagedata r:id="rId6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92" type="#_x0000_t75" style="height:13.5pt;width:48pt">
                        <v:imagedata r:id="rId6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93" type="#_x0000_t75" style="height:13.5pt;width:54.75pt">
                        <v:imagedata r:id="rId6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94" type="#_x0000_t75" style="height:13.5pt;width:58.5pt">
                        <v:imagedata r:id="rId6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95" type="#_x0000_t75" style="height:13.5pt;width:58.5pt">
                        <v:imagedata r:id="rId65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an equation of the tangent line to the graph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at the given point.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1"/>
              </w:rPr>
              <w:pict>
                <v:shape id="_x0000_i1796" type="#_x0000_t75" style="height:22.5pt;width:100.5pt">
                  <v:imagedata r:id="rId65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797" type="#_x0000_t75" style="height:16.5pt;width:25.5pt">
                  <v:imagedata r:id="rId65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98" type="#_x0000_t75" style="height:13.5pt;width:54.75pt">
                        <v:imagedata r:id="rId6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799" type="#_x0000_t75" style="height:13.5pt;width:48pt">
                        <v:imagedata r:id="rId6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800" type="#_x0000_t75" style="height:13.5pt;width:54.75pt">
                        <v:imagedata r:id="rId6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801" type="#_x0000_t75" style="height:13.5pt;width:58.5pt">
                        <v:imagedata r:id="rId6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802" type="#_x0000_t75" style="height:13.5pt;width:58.5pt">
                        <v:imagedata r:id="rId65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demand function </w:t>
            </w:r>
            <w:r>
              <w:rPr>
                <w:rStyle w:val="DefaultParagraphFont"/>
                <w:rFonts w:ascii="Times New Roman" w:eastAsia="Times New Roman" w:hAnsi="Times New Roman" w:cs="Times New Roman"/>
                <w:b w:val="0"/>
                <w:bCs w:val="0"/>
                <w:i w:val="0"/>
                <w:iCs w:val="0"/>
                <w:smallCaps w:val="0"/>
                <w:color w:val="000000"/>
                <w:position w:val="-24"/>
                <w:sz w:val="22"/>
                <w:szCs w:val="22"/>
                <w:bdr w:val="nil"/>
                <w:rtl w:val="0"/>
              </w:rPr>
              <w:pict>
                <v:shape id="_x0000_i1803" type="#_x0000_t75" style="height:34.5pt;width:99.75pt">
                  <v:imagedata r:id="rId65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to find the rate of change in the demand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the given price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804" type="#_x0000_t75" style="height:13.5pt;width:41.25pt">
                  <v:imagedata r:id="rId66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Round your answer to two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2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​1.44 units per dollar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​–0.72 units per dollar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​0.72 units per dollar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​0.96 units per dollar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​–1.44 units per dollar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population of bacteria is introduced into a culture. The number of bacteria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can be modeled by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05" type="#_x0000_t75" style="height:33pt;width:102pt">
                  <v:imagedata r:id="rId66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time (in hours). Find the rate of change of the population when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806" type="#_x0000_t75" style="height:13.5pt;width:22.5pt">
                  <v:imagedata r:id="rId66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8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21.95 bacteria/hr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​3.53</w:t>
                  </w:r>
                  <w:r>
                    <w:rPr>
                      <w:rStyle w:val="DefaultParagraphFont"/>
                      <w:rFonts w:ascii="Times New Roman" w:eastAsia="Times New Roman" w:hAnsi="Times New Roman" w:cs="Times New Roman"/>
                      <w:b w:val="0"/>
                      <w:bCs w:val="0"/>
                      <w:i w:val="0"/>
                      <w:iCs w:val="0"/>
                      <w:smallCaps w:val="0"/>
                      <w:color w:val="000000"/>
                      <w:sz w:val="22"/>
                      <w:szCs w:val="22"/>
                      <w:bdr w:val="nil"/>
                      <w:rtl w:val="0"/>
                    </w:rPr>
                    <w:t> bacteria/hr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​10.6</w:t>
                  </w:r>
                  <w:r>
                    <w:rPr>
                      <w:rStyle w:val="DefaultParagraphFont"/>
                      <w:rFonts w:ascii="Times New Roman" w:eastAsia="Times New Roman" w:hAnsi="Times New Roman" w:cs="Times New Roman"/>
                      <w:b w:val="0"/>
                      <w:bCs w:val="0"/>
                      <w:i w:val="0"/>
                      <w:iCs w:val="0"/>
                      <w:smallCaps w:val="0"/>
                      <w:color w:val="000000"/>
                      <w:sz w:val="22"/>
                      <w:szCs w:val="22"/>
                      <w:bdr w:val="nil"/>
                      <w:rtl w:val="0"/>
                    </w:rPr>
                    <w:t> bacteria/hr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​2.07</w:t>
                  </w:r>
                  <w:r>
                    <w:rPr>
                      <w:rStyle w:val="DefaultParagraphFont"/>
                      <w:rFonts w:ascii="Times New Roman" w:eastAsia="Times New Roman" w:hAnsi="Times New Roman" w:cs="Times New Roman"/>
                      <w:b w:val="0"/>
                      <w:bCs w:val="0"/>
                      <w:i w:val="0"/>
                      <w:iCs w:val="0"/>
                      <w:smallCaps w:val="0"/>
                      <w:color w:val="000000"/>
                      <w:sz w:val="22"/>
                      <w:szCs w:val="22"/>
                      <w:bdr w:val="nil"/>
                      <w:rtl w:val="0"/>
                    </w:rPr>
                    <w:t> bacteria/hr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​7.32</w:t>
                  </w:r>
                  <w:r>
                    <w:rPr>
                      <w:rStyle w:val="DefaultParagraphFont"/>
                      <w:rFonts w:ascii="Times New Roman" w:eastAsia="Times New Roman" w:hAnsi="Times New Roman" w:cs="Times New Roman"/>
                      <w:b w:val="0"/>
                      <w:bCs w:val="0"/>
                      <w:i w:val="0"/>
                      <w:iCs w:val="0"/>
                      <w:smallCaps w:val="0"/>
                      <w:color w:val="000000"/>
                      <w:sz w:val="22"/>
                      <w:szCs w:val="22"/>
                      <w:bdr w:val="nil"/>
                      <w:rtl w:val="0"/>
                    </w:rPr>
                    <w:t> bacteria/hr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07" type="#_x0000_t75" style="height:33pt;width:20.25pt">
                  <v:imagedata r:id="rId66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08" type="#_x0000_t75" style="height:33pt;width:20.25pt">
                  <v:imagedata r:id="rId66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w:t>
            </w:r>
            <w:r>
              <w:rPr>
                <w:rStyle w:val="DefaultParagraphFont"/>
                <w:rFonts w:ascii="Times New Roman" w:eastAsia="Times New Roman" w:hAnsi="Times New Roman" w:cs="Times New Roman"/>
                <w:b w:val="0"/>
                <w:bCs w:val="0"/>
                <w:i w:val="0"/>
                <w:iCs w:val="0"/>
                <w:smallCaps w:val="0"/>
                <w:color w:val="000000"/>
                <w:sz w:val="22"/>
                <w:szCs w:val="22"/>
                <w:bdr w:val="nil"/>
                <w:rtl w:val="0"/>
              </w:rPr>
              <w:t>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09"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of the functions</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10" type="#_x0000_t75" style="height:19.5pt;width:31.5pt">
                  <v:imagedata r:id="rId6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811" type="#_x0000_t75" style="height:13.5pt;width:48.75pt">
                  <v:imagedata r:id="rId66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14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12" type="#_x0000_t75" style="height:33pt;width:45.75pt">
                        <v:imagedata r:id="rId66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13" type="#_x0000_t75" style="height:33pt;width:39pt">
                        <v:imagedata r:id="rId66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w:t>
                  </w:r>
                  <w:r>
                    <w:rPr>
                      <w:rStyle w:val="DefaultParagraphFont"/>
                      <w:rFonts w:ascii="Times New Roman" w:eastAsia="Times New Roman" w:hAnsi="Times New Roman" w:cs="Times New Roman"/>
                      <w:b w:val="0"/>
                      <w:bCs w:val="0"/>
                      <w:i w:val="0"/>
                      <w:iCs w:val="0"/>
                      <w:smallCaps w:val="0"/>
                      <w:color w:val="000000"/>
                      <w:sz w:val="22"/>
                      <w:szCs w:val="22"/>
                      <w:bdr w:val="nil"/>
                      <w:rtl w:val="0"/>
                    </w:rPr>
                    <w:t>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14" type="#_x0000_t75" style="height:33pt;width:72.75pt">
                        <v:imagedata r:id="rId6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15" type="#_x0000_t75" style="height:33pt;width:45.75pt">
                        <v:imagedata r:id="rId66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16" type="#_x0000_t75" style="height:33pt;width:39pt">
                        <v:imagedata r:id="rId67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w:t>
                  </w:r>
                  <w:r>
                    <w:rPr>
                      <w:rStyle w:val="DefaultParagraphFont"/>
                      <w:rFonts w:ascii="Times New Roman" w:eastAsia="Times New Roman" w:hAnsi="Times New Roman" w:cs="Times New Roman"/>
                      <w:b w:val="0"/>
                      <w:bCs w:val="0"/>
                      <w:i w:val="0"/>
                      <w:iCs w:val="0"/>
                      <w:smallCaps w:val="0"/>
                      <w:color w:val="000000"/>
                      <w:sz w:val="22"/>
                      <w:szCs w:val="22"/>
                      <w:bdr w:val="nil"/>
                      <w:rtl w:val="0"/>
                    </w:rPr>
                    <w:t>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17" type="#_x0000_t75" style="height:33pt;width:72.75pt">
                        <v:imagedata r:id="rId6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18" type="#_x0000_t75" style="height:33pt;width:45.75pt">
                        <v:imagedata r:id="rId67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19" type="#_x0000_t75" style="height:33pt;width:39pt">
                        <v:imagedata r:id="rId66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w:t>
                  </w:r>
                  <w:r>
                    <w:rPr>
                      <w:rStyle w:val="DefaultParagraphFont"/>
                      <w:rFonts w:ascii="Times New Roman" w:eastAsia="Times New Roman" w:hAnsi="Times New Roman" w:cs="Times New Roman"/>
                      <w:b w:val="0"/>
                      <w:bCs w:val="0"/>
                      <w:i w:val="0"/>
                      <w:iCs w:val="0"/>
                      <w:smallCaps w:val="0"/>
                      <w:color w:val="000000"/>
                      <w:sz w:val="22"/>
                      <w:szCs w:val="22"/>
                      <w:bdr w:val="nil"/>
                      <w:rtl w:val="0"/>
                    </w:rPr>
                    <w:t>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20" type="#_x0000_t75" style="height:33pt;width:72.75pt">
                        <v:imagedata r:id="rId6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21" type="#_x0000_t75" style="height:33pt;width:45.75pt">
                        <v:imagedata r:id="rId67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22" type="#_x0000_t75" style="height:33pt;width:39pt">
                        <v:imagedata r:id="rId67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w:t>
                  </w:r>
                  <w:r>
                    <w:rPr>
                      <w:rStyle w:val="DefaultParagraphFont"/>
                      <w:rFonts w:ascii="Times New Roman" w:eastAsia="Times New Roman" w:hAnsi="Times New Roman" w:cs="Times New Roman"/>
                      <w:b w:val="0"/>
                      <w:bCs w:val="0"/>
                      <w:i w:val="0"/>
                      <w:iCs w:val="0"/>
                      <w:smallCaps w:val="0"/>
                      <w:color w:val="000000"/>
                      <w:sz w:val="22"/>
                      <w:szCs w:val="22"/>
                      <w:bdr w:val="nil"/>
                      <w:rtl w:val="0"/>
                    </w:rPr>
                    <w:t>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23" type="#_x0000_t75" style="height:33pt;width:72.75pt">
                        <v:imagedata r:id="rId6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24" type="#_x0000_t75" style="height:33pt;width:45.75pt">
                        <v:imagedata r:id="rId66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25" type="#_x0000_t75" style="height:33pt;width:39pt">
                        <v:imagedata r:id="rId66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w:t>
                  </w:r>
                  <w:r>
                    <w:rPr>
                      <w:rStyle w:val="DefaultParagraphFont"/>
                      <w:rFonts w:ascii="Times New Roman" w:eastAsia="Times New Roman" w:hAnsi="Times New Roman" w:cs="Times New Roman"/>
                      <w:b w:val="0"/>
                      <w:bCs w:val="0"/>
                      <w:i w:val="0"/>
                      <w:iCs w:val="0"/>
                      <w:smallCaps w:val="0"/>
                      <w:color w:val="000000"/>
                      <w:sz w:val="22"/>
                      <w:szCs w:val="22"/>
                      <w:bdr w:val="nil"/>
                      <w:rtl w:val="0"/>
                    </w:rPr>
                    <w:t>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26" type="#_x0000_t75" style="height:33pt;width:72.75pt">
                        <v:imagedata r:id="rId67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827"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28" type="#_x0000_t75" style="height:19.5pt;width:38.25pt">
                  <v:imagedata r:id="rId67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29" type="#_x0000_t75" style="height:19.5pt;width:45.75pt">
                  <v:imagedata r:id="rId67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28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1"/>
                    </w:rPr>
                    <w:pict>
                      <v:shape id="_x0000_i1830" type="#_x0000_t75" style="height:33pt;width:45pt">
                        <v:imagedata r:id="rId6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1"/>
                    </w:rPr>
                    <w:pict>
                      <v:shape id="_x0000_i1831" type="#_x0000_t75" style="height:33pt;width:51pt">
                        <v:imagedata r:id="rId6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1"/>
                    </w:rPr>
                    <w:pict>
                      <v:shape id="_x0000_i1832" type="#_x0000_t75" style="height:33pt;width:48pt">
                        <v:imagedata r:id="rId67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1"/>
                    </w:rPr>
                    <w:pict>
                      <v:shape id="_x0000_i1833" type="#_x0000_t75" style="height:33pt;width:60.75pt">
                        <v:imagedata r:id="rId6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these choices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3/30/2017 7:51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9"/>
              </w:rPr>
              <w:pict>
                <v:shape id="_x0000_i1834" type="#_x0000_t75" style="height:40.5pt;width:77.25pt">
                  <v:imagedata r:id="rId68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35" type="#_x0000_t75" style="height:40.5pt;width:98.25pt">
                        <v:imagedata r:id="rId6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36" type="#_x0000_t75" style="height:40.5pt;width:103.5pt">
                        <v:imagedata r:id="rId6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37" type="#_x0000_t75" style="height:40.5pt;width:98.25pt">
                        <v:imagedata r:id="rId6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38" type="#_x0000_t75" style="height:40.5pt;width:98.25pt">
                        <v:imagedata r:id="rId6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39" type="#_x0000_t75" style="height:40.5pt;width:103.5pt">
                        <v:imagedata r:id="rId68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3/30/2017 7:58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140. </w:t>
            </w:r>
            <w:r>
              <w:rPr>
                <w:rStyle w:val="DefaultParagraphFont"/>
                <w:rFonts w:ascii="Times New Roman" w:eastAsia="Times New Roman" w:hAnsi="Times New Roman" w:cs="Times New Roman"/>
                <w:b w:val="0"/>
                <w:bCs w:val="0"/>
                <w:i w:val="0"/>
                <w:iCs w:val="0"/>
                <w:smallCaps w:val="0"/>
                <w:color w:val="000000"/>
                <w:sz w:val="22"/>
                <w:szCs w:val="22"/>
                <w:bdr w:val="nil"/>
                <w:rtl w:val="0"/>
              </w:rPr>
              <w:t>Differentiate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4"/>
              </w:rPr>
              <w:pict>
                <v:shape id="_x0000_i1840" type="#_x0000_t75" style="height:25.5pt;width:71.25pt">
                  <v:imagedata r:id="rId68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0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41" type="#_x0000_t75" style="height:40.5pt;width:77.25pt">
                        <v:imagedata r:id="rId6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42" type="#_x0000_t75" style="height:40.5pt;width:78pt">
                        <v:imagedata r:id="rId6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43" type="#_x0000_t75" style="height:40.5pt;width:124.5pt">
                        <v:imagedata r:id="rId6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44" type="#_x0000_t75" style="height:40.5pt;width:124.5pt">
                        <v:imagedata r:id="rId6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45" type="#_x0000_t75" style="height:40.5pt;width:134.25pt">
                        <v:imagedata r:id="rId69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10:02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3/30/2017 8:00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141. 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0"/>
                <w:sz w:val="22"/>
                <w:szCs w:val="22"/>
                <w:bdr w:val="nil"/>
                <w:rtl w:val="0"/>
              </w:rPr>
              <w:pict>
                <v:shape id="_x0000_i1846" type="#_x0000_t75" style="height:21pt;width:86.25pt">
                  <v:imagedata r:id="rId69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1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0"/>
                      <w:sz w:val="22"/>
                      <w:szCs w:val="22"/>
                      <w:bdr w:val="nil"/>
                      <w:rtl w:val="0"/>
                    </w:rPr>
                    <w:pict>
                      <v:shape id="_x0000_i1847" type="#_x0000_t75" style="height:21pt;width:131.25pt">
                        <v:imagedata r:id="rId6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0"/>
                      <w:sz w:val="22"/>
                      <w:szCs w:val="22"/>
                      <w:bdr w:val="nil"/>
                      <w:rtl w:val="0"/>
                    </w:rPr>
                    <w:pict>
                      <v:shape id="_x0000_i1848" type="#_x0000_t75" style="height:21pt;width:137.25pt">
                        <v:imagedata r:id="rId6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0"/>
                      <w:sz w:val="22"/>
                      <w:szCs w:val="22"/>
                      <w:bdr w:val="nil"/>
                      <w:rtl w:val="0"/>
                    </w:rPr>
                    <w:pict>
                      <v:shape id="_x0000_i1849" type="#_x0000_t75" style="height:21pt;width:131.25pt">
                        <v:imagedata r:id="rId6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0"/>
                      <w:sz w:val="22"/>
                      <w:szCs w:val="22"/>
                      <w:bdr w:val="nil"/>
                      <w:rtl w:val="0"/>
                    </w:rPr>
                    <w:pict>
                      <v:shape id="_x0000_i1850" type="#_x0000_t75" style="height:21pt;width:131.25pt">
                        <v:imagedata r:id="rId6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0"/>
                      <w:sz w:val="22"/>
                      <w:szCs w:val="22"/>
                      <w:bdr w:val="nil"/>
                      <w:rtl w:val="0"/>
                    </w:rPr>
                    <w:pict>
                      <v:shape id="_x0000_i1851" type="#_x0000_t75" style="height:21pt;width:126pt">
                        <v:imagedata r:id="rId69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142. 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4"/>
              </w:rPr>
              <w:pict>
                <v:shape id="_x0000_i1852" type="#_x0000_t75" style="height:25.5pt;width:83.25pt">
                  <v:imagedata r:id="rId69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4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53" type="#_x0000_t75" style="height:40.5pt;width:54.75pt">
                        <v:imagedata r:id="rId6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54" type="#_x0000_t75" style="height:40.5pt;width:54.75pt">
                        <v:imagedata r:id="rId7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55" type="#_x0000_t75" style="height:40.5pt;width:54.75pt">
                        <v:imagedata r:id="rId7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56" type="#_x0000_t75" style="height:40.5pt;width:54.75pt">
                        <v:imagedata r:id="rId7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9"/>
                    </w:rPr>
                    <w:pict>
                      <v:shape id="_x0000_i1857" type="#_x0000_t75" style="height:40.5pt;width:54.75pt">
                        <v:imagedata r:id="rId70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4/5/2017 9:42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143. 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1"/>
              </w:rPr>
              <w:pict>
                <v:shape id="_x0000_i1858" type="#_x0000_t75" style="height:22.5pt;width:85.5pt">
                  <v:imagedata r:id="rId70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5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859" type="#_x0000_t75" style="height:37.5pt;width:108pt">
                        <v:imagedata r:id="rId7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860" type="#_x0000_t75" style="height:37.5pt;width:108pt">
                        <v:imagedata r:id="rId7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861" type="#_x0000_t75" style="height:37.5pt;width:102.75pt">
                        <v:imagedata r:id="rId70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862" type="#_x0000_t75" style="height:37.5pt;width:97.5pt">
                        <v:imagedata r:id="rId70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863" type="#_x0000_t75" style="height:37.5pt;width:92.25pt">
                        <v:imagedata r:id="rId70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144. 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1864" type="#_x0000_t75" style="height:39pt;width:82.5pt">
                  <v:imagedata r:id="rId71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6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865" type="#_x0000_t75" style="height:40.5pt;width:162.75pt">
                        <v:imagedata r:id="rId7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866" type="#_x0000_t75" style="height:40.5pt;width:149.25pt">
                        <v:imagedata r:id="rId7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867" type="#_x0000_t75" style="height:40.5pt;width:149.25pt">
                        <v:imagedata r:id="rId7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868" type="#_x0000_t75" style="height:40.5pt;width:160.5pt">
                        <v:imagedata r:id="rId7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869" type="#_x0000_t75" style="height:40.5pt;width:149.25pt">
                        <v:imagedata r:id="rId71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You deposit $1,000 in an account with an annual interest rate of change </w:t>
            </w:r>
            <w:r>
              <w:rPr>
                <w:rStyle w:val="DefaultParagraphFont"/>
                <w:rFonts w:ascii="Times New Roman" w:eastAsia="Times New Roman" w:hAnsi="Times New Roman" w:cs="Times New Roman"/>
                <w:b w:val="0"/>
                <w:bCs w:val="0"/>
                <w:i/>
                <w:iCs/>
                <w:smallCaps w:val="0"/>
                <w:color w:val="000000"/>
                <w:sz w:val="22"/>
                <w:szCs w:val="22"/>
                <w:bdr w:val="nil"/>
                <w:rtl w:val="0"/>
              </w:rPr>
              <w:t>r</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decimal form) compounded monthly. At the end of 4 years, the balance is </w:t>
            </w:r>
            <w:r>
              <w:rPr>
                <w:rStyle w:val="DefaultParagraphFont"/>
                <w:rFonts w:ascii="Times New Roman" w:eastAsia="Times New Roman" w:hAnsi="Times New Roman" w:cs="Times New Roman"/>
                <w:b w:val="0"/>
                <w:bCs w:val="0"/>
                <w:i w:val="0"/>
                <w:iCs w:val="0"/>
                <w:smallCaps w:val="0"/>
                <w:color w:val="000000"/>
                <w:position w:val="-25"/>
                <w:sz w:val="22"/>
                <w:szCs w:val="22"/>
                <w:bdr w:val="nil"/>
                <w:rtl w:val="0"/>
              </w:rPr>
              <w:pict>
                <v:shape id="_x0000_i1870" type="#_x0000_t75" style="height:36pt;width:99.75pt">
                  <v:imagedata r:id="rId71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the rate of change of </w:t>
            </w:r>
            <w:r>
              <w:rPr>
                <w:rStyle w:val="DefaultParagraphFont"/>
                <w:rFonts w:ascii="Times New Roman" w:eastAsia="Times New Roman" w:hAnsi="Times New Roman" w:cs="Times New Roman"/>
                <w:b w:val="0"/>
                <w:bCs w:val="0"/>
                <w:i/>
                <w:iCs/>
                <w:smallCaps w:val="0"/>
                <w:color w:val="000000"/>
                <w:sz w:val="22"/>
                <w:szCs w:val="22"/>
                <w:bdr w:val="nil"/>
                <w:rtl w:val="0"/>
              </w:rPr>
              <w:t>A</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with respect to </w:t>
            </w:r>
            <w:r>
              <w:rPr>
                <w:rStyle w:val="DefaultParagraphFont"/>
                <w:rFonts w:ascii="Times New Roman" w:eastAsia="Times New Roman" w:hAnsi="Times New Roman" w:cs="Times New Roman"/>
                <w:b w:val="0"/>
                <w:bCs w:val="0"/>
                <w:i/>
                <w:iCs/>
                <w:smallCaps w:val="0"/>
                <w:color w:val="000000"/>
                <w:sz w:val="22"/>
                <w:szCs w:val="22"/>
                <w:bdr w:val="nil"/>
                <w:rtl w:val="0"/>
              </w:rPr>
              <w:t>r</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1871" type="#_x0000_t75" style="height:15pt;width:46.5pt">
                  <v:imagedata r:id="rId71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Round your answer to two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$1,375.67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$65,594.67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$114.64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$5,466.22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$5,430.02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4/5/2017 9:42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value </w:t>
            </w:r>
            <w:r>
              <w:rPr>
                <w:rStyle w:val="DefaultParagraphFont"/>
                <w:rFonts w:ascii="Times New Roman" w:eastAsia="Times New Roman" w:hAnsi="Times New Roman" w:cs="Times New Roman"/>
                <w:b w:val="0"/>
                <w:bCs w:val="0"/>
                <w:i/>
                <w:iCs/>
                <w:smallCaps w:val="0"/>
                <w:color w:val="000000"/>
                <w:sz w:val="22"/>
                <w:szCs w:val="22"/>
                <w:bdr w:val="nil"/>
                <w:rtl w:val="0"/>
              </w:rPr>
              <w:t>V</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a machine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years after it is purchased is inversely proportional to the square root of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872" type="#_x0000_t75" style="height:13.5pt;width:21pt">
                  <v:imagedata r:id="rId7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The initial value of the machine is $10,000. Find the rate of depreciation when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873" type="#_x0000_t75" style="height:13.5pt;width:22.5pt">
                  <v:imagedata r:id="rId71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Round your answer to two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4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–381.80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​–1,889.82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​447.21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​1,767.77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–763.60​ per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147. 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second derivative of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9"/>
              </w:rPr>
              <w:pict>
                <v:shape id="_x0000_i1874" type="#_x0000_t75" style="height:40.5pt;width:57pt">
                  <v:imagedata r:id="rId72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1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875" type="#_x0000_t75" style="height:40.5pt;width:81pt">
                        <v:imagedata r:id="rId7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876" type="#_x0000_t75" style="height:40.5pt;width:83.25pt">
                        <v:imagedata r:id="rId7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877" type="#_x0000_t75" style="height:40.5pt;width:88.5pt">
                        <v:imagedata r:id="rId7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1878" type="#_x0000_t75" style="height:40.5pt;width:88.5pt">
                        <v:imagedata r:id="rId7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third derivative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79" type="#_x0000_t75" style="height:19.5pt;width:72.75pt">
                  <v:imagedata r:id="rId7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4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80" type="#_x0000_t75" style="height:19.5pt;width:50.25pt">
                        <v:imagedata r:id="rId7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81" type="#_x0000_t75" style="height:19.5pt;width:50.25pt">
                        <v:imagedata r:id="rId7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82" type="#_x0000_t75" style="height:19.5pt;width:54.75pt">
                        <v:imagedata r:id="rId7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83" type="#_x0000_t75" style="height:19.5pt;width:50.25pt">
                        <v:imagedata r:id="rId7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84" type="#_x0000_t75" style="height:19.5pt;width:50.25pt">
                        <v:imagedata r:id="rId73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885" type="#_x0000_t75" style="height:24pt;width:32.25pt">
                  <v:imagedata r:id="rId73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886" type="#_x0000_t75" style="height:24pt;width:84.75pt">
                  <v:imagedata r:id="rId73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87" type="#_x0000_t75" style="height:19.5pt;width:39pt">
                        <v:imagedata r:id="rId7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88" type="#_x0000_t75" style="height:19.5pt;width:39pt">
                        <v:imagedata r:id="rId7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89" type="#_x0000_t75" style="height:19.5pt;width:33.75pt">
                        <v:imagedata r:id="rId7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90" type="#_x0000_t75" style="height:19.5pt;width:33.75pt">
                        <v:imagedata r:id="rId7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891" type="#_x0000_t75" style="height:19.5pt;width:39pt">
                        <v:imagedata r:id="rId73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150. 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whether the statement is true or false. If it is false, explain why or give an example that shows it is false.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If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892" type="#_x0000_t75" style="height:16.5pt;width:65.25pt">
                  <v:imagedata r:id="rId7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then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893" type="#_x0000_t75" style="height:16.5pt;width:74.25pt">
                  <v:imagedata r:id="rId7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23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​False. The product rule is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894" type="#_x0000_t75" style="height:16.5pt;width:177pt">
                        <v:imagedata r:id="rId74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151. 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third derivative.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1895" type="#_x0000_t75" style="height:31.5pt;width:38.25pt">
                  <v:imagedata r:id="rId74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896" type="#_x0000_t75" style="height:31.5pt;width:33pt">
                        <v:imagedata r:id="rId7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897" type="#_x0000_t75" style="height:31.5pt;width:33pt">
                        <v:imagedata r:id="rId7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898" type="#_x0000_t75" style="height:31.5pt;width:24pt">
                        <v:imagedata r:id="rId7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1899" type="#_x0000_t75" style="height:31.5pt;width:36.75pt">
                        <v:imagedata r:id="rId74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3/30/2017 8:18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value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00" type="#_x0000_t75" style="height:16.5pt;width:27pt">
                  <v:imagedata r:id="rId7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01" type="#_x0000_t75" style="height:19.5pt;width:88.5pt">
                  <v:imagedata r:id="rId74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​1,776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​807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​4,576</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153. 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indicated derivative.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Find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1902" type="#_x0000_t75" style="height:24pt;width:18pt">
                  <v:imagedata r:id="rId74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03" type="#_x0000_t75" style="height:19.5pt;width:63.75pt">
                  <v:imagedata r:id="rId74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04" type="#_x0000_t75" style="height:19.5pt;width:27pt">
                        <v:imagedata r:id="rId7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05" type="#_x0000_t75" style="height:19.5pt;width:27pt">
                        <v:imagedata r:id="rId7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06" type="#_x0000_t75" style="height:19.5pt;width:55.5pt">
                        <v:imagedata r:id="rId7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07" type="#_x0000_t75" style="height:19.5pt;width:64.5pt">
                        <v:imagedata r:id="rId7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08" type="#_x0000_t75" style="height:19.5pt;width:36pt">
                        <v:imagedata r:id="rId75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second derivative for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09" type="#_x0000_t75" style="height:19.5pt;width:126pt">
                  <v:imagedata r:id="rId75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solve the equation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10" type="#_x0000_t75" style="height:16.5pt;width:46.5pt">
                  <v:imagedata r:id="rId75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second derivative for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11" type="#_x0000_t75" style="height:31.5pt;width:72.75pt">
                  <v:imagedata r:id="rId75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solve the equation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12" type="#_x0000_t75" style="height:16.5pt;width:46.5pt">
                  <v:imagedata r:id="rId75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8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13" type="#_x0000_t75" style="height:31.5pt;width:23.25pt">
                        <v:imagedata r:id="rId7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solution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brick becomes dislodged from the Empire State Building (at a height of 1,000 feet) and falls to the sidewalk below. Write the position </w:t>
            </w:r>
            <w:r>
              <w:rPr>
                <w:rStyle w:val="DefaultParagraphFont"/>
                <w:rFonts w:ascii="Times New Roman" w:eastAsia="Times New Roman" w:hAnsi="Times New Roman" w:cs="Times New Roman"/>
                <w:b w:val="0"/>
                <w:bCs w:val="0"/>
                <w:i/>
                <w:iCs/>
                <w:smallCaps w:val="0"/>
                <w:color w:val="000000"/>
                <w:sz w:val="22"/>
                <w:szCs w:val="22"/>
                <w:bdr w:val="nil"/>
                <w:rtl w:val="0"/>
              </w:rPr>
              <w:t>s</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velocity </w:t>
            </w:r>
            <w:r>
              <w:rPr>
                <w:rStyle w:val="DefaultParagraphFont"/>
                <w:rFonts w:ascii="Times New Roman" w:eastAsia="Times New Roman" w:hAnsi="Times New Roman" w:cs="Times New Roman"/>
                <w:b w:val="0"/>
                <w:bCs w:val="0"/>
                <w:i/>
                <w:iCs/>
                <w:smallCaps w:val="0"/>
                <w:color w:val="000000"/>
                <w:sz w:val="22"/>
                <w:szCs w:val="22"/>
                <w:bdr w:val="nil"/>
                <w:rtl w:val="0"/>
              </w:rPr>
              <w:t>v</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acceleration </w:t>
            </w:r>
            <w:r>
              <w:rPr>
                <w:rStyle w:val="DefaultParagraphFont"/>
                <w:rFonts w:ascii="Times New Roman" w:eastAsia="Times New Roman" w:hAnsi="Times New Roman" w:cs="Times New Roman"/>
                <w:b w:val="0"/>
                <w:bCs w:val="0"/>
                <w:i/>
                <w:iCs/>
                <w:smallCaps w:val="0"/>
                <w:color w:val="000000"/>
                <w:sz w:val="22"/>
                <w:szCs w:val="22"/>
                <w:bdr w:val="nil"/>
                <w:rtl w:val="0"/>
              </w:rPr>
              <w:t>a</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as functions of time.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80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14" type="#_x0000_t75" style="height:19.5pt;width:87pt">
                        <v:imagedata r:id="rId75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15" type="#_x0000_t75" style="height:16.5pt;width:56.25pt">
                        <v:imagedata r:id="rId76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16" type="#_x0000_t75" style="height:16.5pt;width:54pt">
                        <v:imagedata r:id="rId7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17" type="#_x0000_t75" style="height:19.5pt;width:98.25pt">
                        <v:imagedata r:id="rId76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18" type="#_x0000_t75" style="height:16.5pt;width:56.25pt">
                        <v:imagedata r:id="rId76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19" type="#_x0000_t75" style="height:16.5pt;width:54pt">
                        <v:imagedata r:id="rId7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20" type="#_x0000_t75" style="height:19.5pt;width:98.25pt">
                        <v:imagedata r:id="rId76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21" type="#_x0000_t75" style="height:16.5pt;width:56.25pt">
                        <v:imagedata r:id="rId76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22" type="#_x0000_t75" style="height:16.5pt;width:54pt">
                        <v:imagedata r:id="rId7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23" type="#_x0000_t75" style="height:19.5pt;width:87pt">
                        <v:imagedata r:id="rId76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24" type="#_x0000_t75" style="height:16.5pt;width:56.25pt">
                        <v:imagedata r:id="rId76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25" type="#_x0000_t75" style="height:16.5pt;width:54pt">
                        <v:imagedata r:id="rId7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26" type="#_x0000_t75" style="height:19.5pt;width:98.25pt">
                        <v:imagedata r:id="rId76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27" type="#_x0000_t75" style="height:16.5pt;width:53.25pt">
                        <v:imagedata r:id="rId7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28" type="#_x0000_t75" style="height:16.5pt;width:54pt">
                        <v:imagedata r:id="rId76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29" type="#_x0000_t75" style="height:16.5pt;width:10.5pt">
                  <v:imagedata r:id="rId7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implicitly for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30" type="#_x0000_t75" style="height:19.5pt;width:57pt">
                  <v:imagedata r:id="rId76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931" type="#_x0000_t75" style="height:37.5pt;width:47.25pt">
                        <v:imagedata r:id="rId7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932" type="#_x0000_t75" style="height:37.5pt;width:47.25pt">
                        <v:imagedata r:id="rId7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933" type="#_x0000_t75" style="height:37.5pt;width:47.25pt">
                        <v:imagedata r:id="rId7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934" type="#_x0000_t75" style="height:37.5pt;width:47.25pt">
                        <v:imagedata r:id="rId7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1935" type="#_x0000_t75" style="height:37.5pt;width:47.25pt">
                        <v:imagedata r:id="rId77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36"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the equation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37" type="#_x0000_t75" style="height:31.5pt;width:61.5pt">
                  <v:imagedata r:id="rId77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38" type="#_x0000_t75" style="height:33pt;width:62.25pt">
                        <v:imagedata r:id="rId7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39" type="#_x0000_t75" style="height:33pt;width:51pt">
                        <v:imagedata r:id="rId7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40" type="#_x0000_t75" style="height:33pt;width:51pt">
                        <v:imagedata r:id="rId7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41" type="#_x0000_t75" style="height:33pt;width:62.25pt">
                        <v:imagedata r:id="rId7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42" type="#_x0000_t75" style="height:33pt;width:38.25pt">
                        <v:imagedata r:id="rId77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graph at the given point.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1943" type="#_x0000_t75" style="height:19.5pt;width:51.75pt">
                  <v:imagedata r:id="rId77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1944" type="#_x0000_t75" style="height:180pt;width:180pt">
                  <v:imagedata r:id="rId78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160. 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slope of the graph at the given point.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1945" type="#_x0000_t75" style="height:19.5pt;width:64.5pt">
                  <v:imagedata r:id="rId78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1946" type="#_x0000_t75" style="height:180pt;width:180pt">
                  <v:imagedata r:id="rId78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rate of change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with respect to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1947" type="#_x0000_t75" style="height:31.5pt;width:110.25pt">
                  <v:imagedata r:id="rId78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948" type="#_x0000_t75" style="height:13.5pt;width:24pt">
                  <v:imagedata r:id="rId78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7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49" type="#_x0000_t75" style="height:31.5pt;width:111.75pt">
                        <v:imagedata r:id="rId7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50" type="#_x0000_t75" style="height:31.5pt;width:107.25pt">
                        <v:imagedata r:id="rId78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51" type="#_x0000_t75" style="height:31.5pt;width:117.75pt">
                        <v:imagedata r:id="rId7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52" type="#_x0000_t75" style="height:31.5pt;width:112.5pt">
                        <v:imagedata r:id="rId7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53" type="#_x0000_t75" style="height:31.5pt;width:111.75pt">
                        <v:imagedata r:id="rId78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rate of change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with respect to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
              </w:rPr>
              <w:pict>
                <v:shape id="_x0000_i1954" type="#_x0000_t75" style="height:39pt;width:73.5pt">
                  <v:imagedata r:id="rId7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955" type="#_x0000_t75" style="height:13.5pt;width:51.75pt">
                  <v:imagedata r:id="rId79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4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56" type="#_x0000_t75" style="height:31.5pt;width:51.75pt">
                        <v:imagedata r:id="rId7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57" type="#_x0000_t75" style="height:31.5pt;width:42pt">
                        <v:imagedata r:id="rId7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58" type="#_x0000_t75" style="height:31.5pt;width:51.75pt">
                        <v:imagedata r:id="rId7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59" type="#_x0000_t75" style="height:31.5pt;width:42pt">
                        <v:imagedata r:id="rId7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60" type="#_x0000_t75" style="height:31.5pt;width:47.25pt">
                        <v:imagedata r:id="rId79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61"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implicitly and explicitly(the explicit functions are shown on the graph) and show that the results are equivalent. Use the graph to estimate the slope of the tangent line at the labeled point. Then verify your result analytically by evaluating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62"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at the point.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1963" type="#_x0000_t75" style="height:19.5pt;width:64.5pt">
                  <v:imagedata r:id="rId79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27"/>
              </w:rPr>
              <w:pict>
                <v:shape id="_x0000_i1964" type="#_x0000_t75" style="height:138.75pt;width:153pt">
                  <v:imagedata r:id="rId79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65" type="#_x0000_t75" style="height:31.5pt;width:50.25pt">
                        <v:imagedata r:id="rId7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66" type="#_x0000_t75" style="height:31.5pt;width:48.75pt">
                        <v:imagedata r:id="rId8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67" type="#_x0000_t75" style="height:31.5pt;width:60pt">
                        <v:imagedata r:id="rId8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68" type="#_x0000_t75" style="height:31.5pt;width:39pt">
                        <v:imagedata r:id="rId8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1969" type="#_x0000_t75" style="height:31.5pt;width:44.25pt">
                        <v:imagedata r:id="rId80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​Let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represent the units of labor and y the capital invested in a manufacturing process. When 135,540 units are produced, the relationship between labor and capital can be modeled by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70" type="#_x0000_t75" style="height:19.5pt;width:120pt">
                  <v:imagedata r:id="rId80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the rate of change of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with respect to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971" type="#_x0000_t75" style="height:13.5pt;width:45.75pt">
                  <v:imagedata r:id="rId8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972" type="#_x0000_t75" style="height:13.5pt;width:46.5pt">
                  <v:imagedata r:id="rId80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8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7"/>
                <w:sz w:val="22"/>
                <w:szCs w:val="22"/>
                <w:bdr w:val="nil"/>
                <w:rtl w:val="0"/>
              </w:rPr>
              <w:pict>
                <v:shape id="_x0000_i1973" type="#_x0000_t75" style="height:18pt;width:31.5pt">
                  <v:imagedata r:id="rId8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for the following equation: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1974" type="#_x0000_t75" style="height:19.5pt;width:93pt">
                  <v:imagedata r:id="rId80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75" type="#_x0000_t75" style="height:33pt;width:69pt">
                        <v:imagedata r:id="rId80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76" type="#_x0000_t75" style="height:33pt;width:69pt">
                        <v:imagedata r:id="rId8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77" type="#_x0000_t75" style="height:33pt;width:63pt">
                        <v:imagedata r:id="rId8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78" type="#_x0000_t75" style="height:33pt;width:63pt">
                        <v:imagedata r:id="rId8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79" type="#_x0000_t75" style="height:33pt;width:63pt">
                        <v:imagedata r:id="rId81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80"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the equation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1981" type="#_x0000_t75" style="height:19.5pt;width:76.5pt">
                  <v:imagedata r:id="rId8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by implicit differentiation and evaluate the derivative at the point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1982" type="#_x0000_t75" style="height:16.5pt;width:30.75pt">
                  <v:imagedata r:id="rId81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983" type="#_x0000_t75" style="height:24.75pt;width:16.5pt">
                        <v:imagedata r:id="rId8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984" type="#_x0000_t75" style="height:24.75pt;width:11.25pt">
                        <v:imagedata r:id="rId8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985" type="#_x0000_t75" style="height:24.75pt;width:11.25pt">
                        <v:imagedata r:id="rId8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3"/>
                    </w:rPr>
                    <w:pict>
                      <v:shape id="_x0000_i1986" type="#_x0000_t75" style="height:24.75pt;width:16.5pt">
                        <v:imagedata r:id="rId8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4/5/2017 10:01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​Assume that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are differentiable functions of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87" type="#_x0000_t75" style="height:33pt;width:19.5pt">
                  <v:imagedata r:id="rId8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using the given values.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1988" type="#_x0000_t75" style="height:19.5pt;width:81.75pt">
                  <v:imagedata r:id="rId8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for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989" type="#_x0000_t75" style="height:13.5pt;width:25.5pt">
                  <v:imagedata r:id="rId8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90" type="#_x0000_t75" style="height:33pt;width:38.25pt">
                  <v:imagedata r:id="rId8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168. </w:t>
            </w:r>
            <w:r>
              <w:rPr>
                <w:rStyle w:val="DefaultParagraphFont"/>
                <w:rFonts w:ascii="Times New Roman" w:eastAsia="Times New Roman" w:hAnsi="Times New Roman" w:cs="Times New Roman"/>
                <w:b w:val="0"/>
                <w:bCs w:val="0"/>
                <w:i w:val="0"/>
                <w:iCs w:val="0"/>
                <w:smallCaps w:val="0"/>
                <w:color w:val="000000"/>
                <w:sz w:val="22"/>
                <w:szCs w:val="22"/>
                <w:bdr w:val="nil"/>
                <w:rtl w:val="0"/>
              </w:rPr>
              <w:t>​Assume that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are differentiable functions of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Given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991" type="#_x0000_t75" style="height:13.5pt;width:36pt">
                  <v:imagedata r:id="rId82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92" type="#_x0000_t75" style="height:33pt;width:19.5pt">
                  <v:imagedata r:id="rId8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1993" type="#_x0000_t75" style="height:13.5pt;width:31.5pt">
                  <v:imagedata r:id="rId2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94" type="#_x0000_t75" style="height:33pt;width:44.25pt">
                  <v:imagedata r:id="rId8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95" type="#_x0000_t75" style="height:33pt;width:66pt">
                        <v:imagedata r:id="rId8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96" type="#_x0000_t75" style="height:33pt;width:51pt">
                        <v:imagedata r:id="rId8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97" type="#_x0000_t75" style="height:33pt;width:60.75pt">
                        <v:imagedata r:id="rId82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98" type="#_x0000_t75" style="height:33pt;width:60.75pt">
                        <v:imagedata r:id="rId8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1999" type="#_x0000_t75" style="height:33pt;width:56.25pt">
                        <v:imagedata r:id="rId83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​Assume that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are differentiable functions of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00" type="#_x0000_t75" style="height:33pt;width:19.5pt">
                  <v:imagedata r:id="rId83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given that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001" type="#_x0000_t75" style="height:13.5pt;width:30.75pt">
                  <v:imagedata r:id="rId41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002" type="#_x0000_t75" style="height:13.5pt;width:32.25pt">
                  <v:imagedata r:id="rId83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03" type="#_x0000_t75" style="height:33pt;width:38.25pt">
                  <v:imagedata r:id="rId83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2004" type="#_x0000_t75" style="height:19.5pt;width:57.75pt">
                  <v:imagedata r:id="rId83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170. </w:t>
            </w:r>
            <w:r>
              <w:rPr>
                <w:rStyle w:val="DefaultParagraphFont"/>
                <w:rFonts w:ascii="Times New Roman" w:eastAsia="Times New Roman" w:hAnsi="Times New Roman" w:cs="Times New Roman"/>
                <w:b/>
                <w:bCs/>
                <w:i/>
                <w:iCs/>
                <w:smallCaps w:val="0"/>
                <w:color w:val="000000"/>
                <w:sz w:val="22"/>
                <w:szCs w:val="22"/>
                <w:bdr w:val="nil"/>
                <w:rtl w:val="0"/>
              </w:rPr>
              <w:t>​Area</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The radius, </w:t>
            </w:r>
            <w:r>
              <w:rPr>
                <w:rStyle w:val="DefaultParagraphFont"/>
                <w:rFonts w:ascii="Times New Roman" w:eastAsia="Times New Roman" w:hAnsi="Times New Roman" w:cs="Times New Roman"/>
                <w:b w:val="0"/>
                <w:bCs w:val="0"/>
                <w:i/>
                <w:iCs/>
                <w:smallCaps w:val="0"/>
                <w:color w:val="000000"/>
                <w:sz w:val="22"/>
                <w:szCs w:val="22"/>
                <w:bdr w:val="nil"/>
                <w:rtl w:val="0"/>
              </w:rPr>
              <w:t>r</w:t>
            </w:r>
            <w:r>
              <w:rPr>
                <w:rStyle w:val="DefaultParagraphFont"/>
                <w:rFonts w:ascii="Times New Roman" w:eastAsia="Times New Roman" w:hAnsi="Times New Roman" w:cs="Times New Roman"/>
                <w:b w:val="0"/>
                <w:bCs w:val="0"/>
                <w:i w:val="0"/>
                <w:iCs w:val="0"/>
                <w:smallCaps w:val="0"/>
                <w:color w:val="000000"/>
                <w:sz w:val="22"/>
                <w:szCs w:val="22"/>
                <w:bdr w:val="nil"/>
                <w:rtl w:val="0"/>
              </w:rPr>
              <w:t>, of a circle is decreasing at a rate of 4 centimeters per minute.</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rate of change of area, </w:t>
            </w:r>
            <w:r>
              <w:rPr>
                <w:rStyle w:val="DefaultParagraphFont"/>
                <w:rFonts w:ascii="Times New Roman" w:eastAsia="Times New Roman" w:hAnsi="Times New Roman" w:cs="Times New Roman"/>
                <w:b w:val="0"/>
                <w:bCs w:val="0"/>
                <w:i/>
                <w:iCs/>
                <w:smallCaps w:val="0"/>
                <w:color w:val="000000"/>
                <w:sz w:val="22"/>
                <w:szCs w:val="22"/>
                <w:bdr w:val="nil"/>
                <w:rtl w:val="0"/>
              </w:rPr>
              <w:t>A</w:t>
            </w:r>
            <w:r>
              <w:rPr>
                <w:rStyle w:val="DefaultParagraphFont"/>
                <w:rFonts w:ascii="Times New Roman" w:eastAsia="Times New Roman" w:hAnsi="Times New Roman" w:cs="Times New Roman"/>
                <w:b w:val="0"/>
                <w:bCs w:val="0"/>
                <w:i w:val="0"/>
                <w:iCs w:val="0"/>
                <w:smallCaps w:val="0"/>
                <w:color w:val="000000"/>
                <w:sz w:val="22"/>
                <w:szCs w:val="22"/>
                <w:bdr w:val="nil"/>
                <w:rtl w:val="0"/>
              </w:rPr>
              <w:t>, when the radius is 6.</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05" type="#_x0000_t75" style="height:33pt;width:60.75pt">
                        <v:imagedata r:id="rId8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06" type="#_x0000_t75" style="height:33pt;width:66.75pt">
                        <v:imagedata r:id="rId8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07" type="#_x0000_t75" style="height:33pt;width:60.75pt">
                        <v:imagedata r:id="rId8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08" type="#_x0000_t75" style="height:33pt;width:60.75pt">
                        <v:imagedata r:id="rId8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09" type="#_x0000_t75" style="height:33pt;width:55.5pt">
                        <v:imagedata r:id="rId83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171. </w:t>
            </w:r>
            <w:r>
              <w:rPr>
                <w:rStyle w:val="DefaultParagraphFont"/>
                <w:rFonts w:ascii="Times New Roman" w:eastAsia="Times New Roman" w:hAnsi="Times New Roman" w:cs="Times New Roman"/>
                <w:b/>
                <w:bCs/>
                <w:i/>
                <w:iCs/>
                <w:smallCaps w:val="0"/>
                <w:color w:val="000000"/>
                <w:sz w:val="22"/>
                <w:szCs w:val="22"/>
                <w:bdr w:val="nil"/>
                <w:rtl w:val="0"/>
              </w:rPr>
              <w:t>​Volume and radius</w:t>
            </w:r>
            <w:r>
              <w:rPr>
                <w:rStyle w:val="DefaultParagraphFont"/>
                <w:rFonts w:ascii="Times New Roman" w:eastAsia="Times New Roman" w:hAnsi="Times New Roman" w:cs="Times New Roman"/>
                <w:b w:val="0"/>
                <w:bCs w:val="0"/>
                <w:i w:val="0"/>
                <w:iCs w:val="0"/>
                <w:smallCaps w:val="0"/>
                <w:color w:val="000000"/>
                <w:sz w:val="22"/>
                <w:szCs w:val="22"/>
                <w:bdr w:val="nil"/>
                <w:rtl w:val="0"/>
              </w:rPr>
              <w:t>. Suppose that air is being pumped into a spherical balloon at a rate of 8 in.</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3</w:t>
            </w:r>
            <w:r>
              <w:rPr>
                <w:rStyle w:val="DefaultParagraphFont"/>
                <w:rFonts w:ascii="Times New Roman" w:eastAsia="Times New Roman" w:hAnsi="Times New Roman" w:cs="Times New Roman"/>
                <w:b w:val="0"/>
                <w:bCs w:val="0"/>
                <w:i w:val="0"/>
                <w:iCs w:val="0"/>
                <w:smallCaps w:val="0"/>
                <w:color w:val="000000"/>
                <w:sz w:val="22"/>
                <w:szCs w:val="22"/>
                <w:bdr w:val="nil"/>
                <w:rtl w:val="0"/>
              </w:rPr>
              <w:t>/min. At what rate is the radius of the balloon increasing when the radius is 7 in.?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10" type="#_x0000_t75" style="height:33pt;width:60pt">
                        <v:imagedata r:id="rId8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11" type="#_x0000_t75" style="height:33pt;width:54.75pt">
                        <v:imagedata r:id="rId8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12" type="#_x0000_t75" style="height:33pt;width:54.75pt">
                        <v:imagedata r:id="rId8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13" type="#_x0000_t75" style="height:33pt;width:54.75pt">
                        <v:imagedata r:id="rId8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14" type="#_x0000_t75" style="height:33pt;width:60pt">
                        <v:imagedata r:id="rId84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radius </w:t>
            </w:r>
            <w:r>
              <w:rPr>
                <w:rStyle w:val="DefaultParagraphFont"/>
                <w:rFonts w:ascii="Times New Roman" w:eastAsia="Times New Roman" w:hAnsi="Times New Roman" w:cs="Times New Roman"/>
                <w:b w:val="0"/>
                <w:bCs w:val="0"/>
                <w:i/>
                <w:iCs/>
                <w:smallCaps w:val="0"/>
                <w:color w:val="000000"/>
                <w:sz w:val="22"/>
                <w:szCs w:val="22"/>
                <w:bdr w:val="nil"/>
                <w:rtl w:val="0"/>
              </w:rPr>
              <w:t>r</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a sphere is increasing at a rate of 5 inches per minute. Find the rate of change of volume when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015" type="#_x0000_t75" style="height:13.5pt;width:33pt">
                  <v:imagedata r:id="rId84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inches. Round your answer to one decimal place.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3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1,809.6 cubic inches per minute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7,238.2 cubic inches per minute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36,191.1 cubic inches per minute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9,047.8 cubic inches per minute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27,143.4 cubic inches per minute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3/30/2017 8:28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173. </w:t>
            </w:r>
            <w:r>
              <w:rPr>
                <w:rStyle w:val="DefaultParagraphFont"/>
                <w:rFonts w:ascii="Times New Roman" w:eastAsia="Times New Roman" w:hAnsi="Times New Roman" w:cs="Times New Roman"/>
                <w:b/>
                <w:bCs/>
                <w:i/>
                <w:iCs/>
                <w:smallCaps w:val="0"/>
                <w:color w:val="000000"/>
                <w:sz w:val="22"/>
                <w:szCs w:val="22"/>
                <w:bdr w:val="nil"/>
                <w:rtl w:val="0"/>
              </w:rPr>
              <w:t>​Profit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Suppose that the monthly revenue and cost (in dollars) for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units of a product are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016" type="#_x0000_t75" style="height:37.5pt;width:73.5pt">
                  <v:imagedata r:id="rId8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017" type="#_x0000_t75" style="height:13.5pt;width:75pt">
                  <v:imagedata r:id="rId84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At what rate per month is the profit changing if the number of units produced and sold is 100 and is increasing at a rate of 10 units per month?</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5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​11,960 per month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​1,160 per month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​1,960 per month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760​ per month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19,960​ per month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174. </w:t>
            </w:r>
            <w:r>
              <w:rPr>
                <w:rStyle w:val="DefaultParagraphFont"/>
                <w:rFonts w:ascii="Times New Roman" w:eastAsia="Times New Roman" w:hAnsi="Times New Roman" w:cs="Times New Roman"/>
                <w:b w:val="0"/>
                <w:bCs w:val="0"/>
                <w:i w:val="0"/>
                <w:iCs w:val="0"/>
                <w:smallCaps w:val="0"/>
                <w:color w:val="000000"/>
                <w:sz w:val="22"/>
                <w:szCs w:val="22"/>
                <w:bdr w:val="nil"/>
                <w:rtl w:val="0"/>
              </w:rPr>
              <w:t>​The lengths of the edges of a cube are increasing at a rate of 4 ft/min. At what rate is the surface area changing when the edges are 21 ft long?</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2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​96 </w:t>
                  </w:r>
                  <w:r>
                    <w:rPr>
                      <w:rStyle w:val="DefaultParagraphFont"/>
                      <w:rFonts w:ascii="Times New Roman" w:eastAsia="Times New Roman" w:hAnsi="Times New Roman" w:cs="Times New Roman"/>
                      <w:b w:val="0"/>
                      <w:bCs w:val="0"/>
                      <w:i w:val="0"/>
                      <w:iCs w:val="0"/>
                      <w:smallCaps w:val="0"/>
                      <w:color w:val="000000"/>
                      <w:sz w:val="22"/>
                      <w:szCs w:val="22"/>
                      <w:bdr w:val="nil"/>
                      <w:rtl w:val="0"/>
                    </w:rPr>
                    <w:t>ft</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2</w:t>
                  </w:r>
                  <w:r>
                    <w:rPr>
                      <w:rStyle w:val="DefaultParagraphFont"/>
                      <w:rFonts w:ascii="Times New Roman" w:eastAsia="Times New Roman" w:hAnsi="Times New Roman" w:cs="Times New Roman"/>
                      <w:b w:val="0"/>
                      <w:bCs w:val="0"/>
                      <w:i w:val="0"/>
                      <w:iCs w:val="0"/>
                      <w:smallCaps w:val="0"/>
                      <w:color w:val="000000"/>
                      <w:sz w:val="22"/>
                      <w:szCs w:val="22"/>
                      <w:bdr w:val="nil"/>
                      <w:rtl w:val="0"/>
                    </w:rPr>
                    <w:t>/min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1,008 ​</w:t>
                  </w:r>
                  <w:r>
                    <w:rPr>
                      <w:rStyle w:val="DefaultParagraphFont"/>
                      <w:rFonts w:ascii="Times New Roman" w:eastAsia="Times New Roman" w:hAnsi="Times New Roman" w:cs="Times New Roman"/>
                      <w:b w:val="0"/>
                      <w:bCs w:val="0"/>
                      <w:i w:val="0"/>
                      <w:iCs w:val="0"/>
                      <w:smallCaps w:val="0"/>
                      <w:color w:val="000000"/>
                      <w:sz w:val="22"/>
                      <w:szCs w:val="22"/>
                      <w:bdr w:val="nil"/>
                      <w:rtl w:val="0"/>
                    </w:rPr>
                    <w:t>ft</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2</w:t>
                  </w:r>
                  <w:r>
                    <w:rPr>
                      <w:rStyle w:val="DefaultParagraphFont"/>
                      <w:rFonts w:ascii="Times New Roman" w:eastAsia="Times New Roman" w:hAnsi="Times New Roman" w:cs="Times New Roman"/>
                      <w:b w:val="0"/>
                      <w:bCs w:val="0"/>
                      <w:i w:val="0"/>
                      <w:iCs w:val="0"/>
                      <w:smallCaps w:val="0"/>
                      <w:color w:val="000000"/>
                      <w:sz w:val="22"/>
                      <w:szCs w:val="22"/>
                      <w:bdr w:val="nil"/>
                      <w:rtl w:val="0"/>
                    </w:rPr>
                    <w:t>/min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504 ​</w:t>
                  </w:r>
                  <w:r>
                    <w:rPr>
                      <w:rStyle w:val="DefaultParagraphFont"/>
                      <w:rFonts w:ascii="Times New Roman" w:eastAsia="Times New Roman" w:hAnsi="Times New Roman" w:cs="Times New Roman"/>
                      <w:b w:val="0"/>
                      <w:bCs w:val="0"/>
                      <w:i w:val="0"/>
                      <w:iCs w:val="0"/>
                      <w:smallCaps w:val="0"/>
                      <w:color w:val="000000"/>
                      <w:sz w:val="22"/>
                      <w:szCs w:val="22"/>
                      <w:bdr w:val="nil"/>
                      <w:rtl w:val="0"/>
                    </w:rPr>
                    <w:t>ft</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2</w:t>
                  </w:r>
                  <w:r>
                    <w:rPr>
                      <w:rStyle w:val="DefaultParagraphFont"/>
                      <w:rFonts w:ascii="Times New Roman" w:eastAsia="Times New Roman" w:hAnsi="Times New Roman" w:cs="Times New Roman"/>
                      <w:b w:val="0"/>
                      <w:bCs w:val="0"/>
                      <w:i w:val="0"/>
                      <w:iCs w:val="0"/>
                      <w:smallCaps w:val="0"/>
                      <w:color w:val="000000"/>
                      <w:sz w:val="22"/>
                      <w:szCs w:val="22"/>
                      <w:bdr w:val="nil"/>
                      <w:rtl w:val="0"/>
                    </w:rPr>
                    <w:t>/min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​2,016 </w:t>
                  </w:r>
                  <w:r>
                    <w:rPr>
                      <w:rStyle w:val="DefaultParagraphFont"/>
                      <w:rFonts w:ascii="Times New Roman" w:eastAsia="Times New Roman" w:hAnsi="Times New Roman" w:cs="Times New Roman"/>
                      <w:b w:val="0"/>
                      <w:bCs w:val="0"/>
                      <w:i w:val="0"/>
                      <w:iCs w:val="0"/>
                      <w:smallCaps w:val="0"/>
                      <w:color w:val="000000"/>
                      <w:sz w:val="22"/>
                      <w:szCs w:val="22"/>
                      <w:bdr w:val="nil"/>
                      <w:rtl w:val="0"/>
                    </w:rPr>
                    <w:t>ft</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2</w:t>
                  </w:r>
                  <w:r>
                    <w:rPr>
                      <w:rStyle w:val="DefaultParagraphFont"/>
                      <w:rFonts w:ascii="Times New Roman" w:eastAsia="Times New Roman" w:hAnsi="Times New Roman" w:cs="Times New Roman"/>
                      <w:b w:val="0"/>
                      <w:bCs w:val="0"/>
                      <w:i w:val="0"/>
                      <w:iCs w:val="0"/>
                      <w:smallCaps w:val="0"/>
                      <w:color w:val="000000"/>
                      <w:sz w:val="22"/>
                      <w:szCs w:val="22"/>
                      <w:bdr w:val="nil"/>
                      <w:rtl w:val="0"/>
                    </w:rPr>
                    <w:t>/min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​84 </w:t>
                  </w:r>
                  <w:r>
                    <w:rPr>
                      <w:rStyle w:val="DefaultParagraphFont"/>
                      <w:rFonts w:ascii="Times New Roman" w:eastAsia="Times New Roman" w:hAnsi="Times New Roman" w:cs="Times New Roman"/>
                      <w:b w:val="0"/>
                      <w:bCs w:val="0"/>
                      <w:i w:val="0"/>
                      <w:iCs w:val="0"/>
                      <w:smallCaps w:val="0"/>
                      <w:color w:val="000000"/>
                      <w:sz w:val="22"/>
                      <w:szCs w:val="22"/>
                      <w:bdr w:val="nil"/>
                      <w:rtl w:val="0"/>
                    </w:rPr>
                    <w:t>ft</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2</w:t>
                  </w:r>
                  <w:r>
                    <w:rPr>
                      <w:rStyle w:val="DefaultParagraphFont"/>
                      <w:rFonts w:ascii="Times New Roman" w:eastAsia="Times New Roman" w:hAnsi="Times New Roman" w:cs="Times New Roman"/>
                      <w:b w:val="0"/>
                      <w:bCs w:val="0"/>
                      <w:i w:val="0"/>
                      <w:iCs w:val="0"/>
                      <w:smallCaps w:val="0"/>
                      <w:color w:val="000000"/>
                      <w:sz w:val="22"/>
                      <w:szCs w:val="22"/>
                      <w:bdr w:val="nil"/>
                      <w:rtl w:val="0"/>
                    </w:rPr>
                    <w:t>/min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point is moving along the graph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018" type="#_x0000_t75" style="height:19.5pt;width:54pt">
                  <v:imagedata r:id="rId84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such that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19" type="#_x0000_t75" style="height:33pt;width:38.25pt">
                  <v:imagedata r:id="rId84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centimeters per second.</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20" type="#_x0000_t75" style="height:33pt;width:19.5pt">
                  <v:imagedata r:id="rId8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the given values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3"/>
              </w:rPr>
              <w:pict>
                <v:shape id="_x0000_i2021" type="#_x0000_t75" style="height:34.5pt;width:48pt">
                  <v:imagedata r:id="rId85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53"/>
                    </w:rPr>
                    <w:pict>
                      <v:shape id="_x0000_i2022" type="#_x0000_t75" style="height:64.5pt;width:61.5pt">
                        <v:imagedata r:id="rId8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53"/>
                    </w:rPr>
                    <w:pict>
                      <v:shape id="_x0000_i2023" type="#_x0000_t75" style="height:64.5pt;width:1in">
                        <v:imagedata r:id="rId8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53"/>
                    </w:rPr>
                    <w:pict>
                      <v:shape id="_x0000_i2024" type="#_x0000_t75" style="height:64.5pt;width:1in">
                        <v:imagedata r:id="rId8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53"/>
                    </w:rPr>
                    <w:pict>
                      <v:shape id="_x0000_i2025" type="#_x0000_t75" style="height:64.5pt;width:78pt">
                        <v:imagedata r:id="rId8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53"/>
                    </w:rPr>
                    <w:pict>
                      <v:shape id="_x0000_i2026" type="#_x0000_t75" style="height:64.5pt;width:1in">
                        <v:imagedata r:id="rId85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point is moving along the graph of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027" type="#_x0000_t75" style="height:31.5pt;width:61.5pt">
                  <v:imagedata r:id="rId85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such that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28" type="#_x0000_t75" style="height:33pt;width:38.25pt">
                  <v:imagedata r:id="rId85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centimeters per second. </w:t>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br/>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29" type="#_x0000_t75" style="height:33pt;width:19.5pt">
                  <v:imagedata r:id="rId8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030" type="#_x0000_t75" style="height:13.5pt;width:25.5pt">
                  <v:imagedata r:id="rId8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31" type="#_x0000_t75" style="height:33pt;width:66pt">
                        <v:imagedata r:id="rId8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32" type="#_x0000_t75" style="height:33pt;width:56.25pt">
                        <v:imagedata r:id="rId8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33" type="#_x0000_t75" style="height:33pt;width:66pt">
                        <v:imagedata r:id="rId86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34" type="#_x0000_t75" style="height:33pt;width:56.25pt">
                        <v:imagedata r:id="rId8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35" type="#_x0000_t75" style="height:33pt;width:60.75pt">
                        <v:imagedata r:id="rId86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177. </w:t>
            </w:r>
            <w:r>
              <w:rPr>
                <w:rStyle w:val="DefaultParagraphFont"/>
                <w:rFonts w:ascii="Times New Roman" w:eastAsia="Times New Roman" w:hAnsi="Times New Roman" w:cs="Times New Roman"/>
                <w:b/>
                <w:bCs/>
                <w:i/>
                <w:iCs/>
                <w:smallCaps w:val="0"/>
                <w:color w:val="000000"/>
                <w:sz w:val="22"/>
                <w:szCs w:val="22"/>
                <w:bdr w:val="nil"/>
                <w:rtl w:val="0"/>
              </w:rPr>
              <w:t>​Boat docking</w:t>
            </w:r>
            <w:r>
              <w:rPr>
                <w:rStyle w:val="DefaultParagraphFont"/>
                <w:rFonts w:ascii="Times New Roman" w:eastAsia="Times New Roman" w:hAnsi="Times New Roman" w:cs="Times New Roman"/>
                <w:b w:val="0"/>
                <w:bCs w:val="0"/>
                <w:i w:val="0"/>
                <w:iCs w:val="0"/>
                <w:smallCaps w:val="0"/>
                <w:color w:val="000000"/>
                <w:sz w:val="22"/>
                <w:szCs w:val="22"/>
                <w:bdr w:val="nil"/>
                <w:rtl w:val="0"/>
              </w:rPr>
              <w:t>. Suppose that a boat is being pulled toward a dock by a winch that is 24 ft above the level of the boat deck. If the winch is pulling the cable at a rate of 13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36" type="#_x0000_t75" style="height:33pt;width:24.75pt">
                  <v:imagedata r:id="rId86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at what rate is the boat approaching the dock when it is 32 ft from the dock? Use the figure below.</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2"/>
              </w:rPr>
              <w:pict>
                <v:shape id="_x0000_i2037" type="#_x0000_t75" style="height:93.75pt;width:144.75pt">
                  <v:imagedata r:id="rId86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4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16.25​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38" type="#_x0000_t75" style="height:33pt;width:24.75pt">
                        <v:imagedata r:id="rId86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39" type="#_x0000_t75" style="height:33pt;width:24.75pt">
                        <v:imagedata r:id="rId86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​21.67</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40" type="#_x0000_t75" style="height:33pt;width:24.75pt">
                        <v:imagedata r:id="rId86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​9.75</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41" type="#_x0000_t75" style="height:33pt;width:24.75pt">
                        <v:imagedata r:id="rId86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​7.8</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42" type="#_x0000_t75" style="height:33pt;width:24.75pt">
                        <v:imagedata r:id="rId86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​An airplane flying at an altitude of 4 miles passes directly over a radar antenna. When the airplane is 25 miles away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043" type="#_x0000_t75" style="height:16.5pt;width:36.75pt">
                  <v:imagedata r:id="rId8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the radar detects that the distance </w:t>
            </w:r>
            <w:r>
              <w:rPr>
                <w:rStyle w:val="DefaultParagraphFont"/>
                <w:rFonts w:ascii="Times New Roman" w:eastAsia="Times New Roman" w:hAnsi="Times New Roman" w:cs="Times New Roman"/>
                <w:b w:val="0"/>
                <w:bCs w:val="0"/>
                <w:i/>
                <w:iCs/>
                <w:smallCaps w:val="0"/>
                <w:color w:val="000000"/>
                <w:sz w:val="22"/>
                <w:szCs w:val="22"/>
                <w:bdr w:val="nil"/>
                <w:rtl w:val="0"/>
              </w:rPr>
              <w:t>s</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changing at a rate of 220 miles per hour. What is the speed of the airplane? Round your answer to the nearest integer.</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6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​223 mi/hr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​206 mi/hr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​446</w:t>
                  </w:r>
                  <w:r>
                    <w:rPr>
                      <w:rStyle w:val="DefaultParagraphFont"/>
                      <w:rFonts w:ascii="Times New Roman" w:eastAsia="Times New Roman" w:hAnsi="Times New Roman" w:cs="Times New Roman"/>
                      <w:b w:val="0"/>
                      <w:bCs w:val="0"/>
                      <w:i w:val="0"/>
                      <w:iCs w:val="0"/>
                      <w:smallCaps w:val="0"/>
                      <w:color w:val="000000"/>
                      <w:sz w:val="22"/>
                      <w:szCs w:val="22"/>
                      <w:bdr w:val="nil"/>
                      <w:rtl w:val="0"/>
                    </w:rPr>
                    <w:t>​ mi/hr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​111 mi/hr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​103 mi/hr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baseball diamond has the shape of a square with sides 90 feet long. A player running from second base to third base at a speed of 27 feet per second is 60 feet from third base. At what rate is the player’s distance </w:t>
            </w:r>
            <w:r>
              <w:rPr>
                <w:rStyle w:val="DefaultParagraphFont"/>
                <w:rFonts w:ascii="Times New Roman" w:eastAsia="Times New Roman" w:hAnsi="Times New Roman" w:cs="Times New Roman"/>
                <w:b w:val="0"/>
                <w:bCs w:val="0"/>
                <w:i/>
                <w:iCs/>
                <w:smallCaps w:val="0"/>
                <w:color w:val="000000"/>
                <w:sz w:val="22"/>
                <w:szCs w:val="22"/>
                <w:bdr w:val="nil"/>
                <w:rtl w:val="0"/>
              </w:rPr>
              <w:t>s</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from home plate changing? Round your answer to one decimal place.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5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–24.1 feet/second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 feet/second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–0.6 feet/second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 feet/second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–0.9 feet/second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3/30/2017 8:28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retail sporting goods store estimates that weekly sales and weekly advertising costs are related by the equation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044" type="#_x0000_t75" style="height:19.5pt;width:115.5pt">
                  <v:imagedata r:id="rId8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The current weekly advertising costs are $1,500, and these costs are increasing at a rate of $135 per week. Find the current rate of change of weekly sales.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2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​156,600 dollars per week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​158,880 dollars per week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​85,980 dollars per week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​83,700 dollars per week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​823,080 dollars per week</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graph of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045" type="#_x0000_t75" style="height:15pt;width:39.75pt">
                  <v:imagedata r:id="rId3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to identify at which of the indicated points the derivative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046" type="#_x0000_t75" style="height:16.5pt;width:24.75pt">
                  <v:imagedata r:id="rId86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changes from positive to negative.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047" type="#_x0000_t75" style="height:3in;width:3in">
                  <v:imagedata r:id="rId86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3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 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 2), (2, 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 4), (5, 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 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 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graph of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048" type="#_x0000_t75" style="height:15pt;width:39.75pt">
                  <v:imagedata r:id="rId3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to identify at which of the indicated points the derivative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049" type="#_x0000_t75" style="height:16.5pt;width:24.75pt">
                  <v:imagedata r:id="rId86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changes from negative to positive.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position w:val="-204"/>
              </w:rPr>
              <w:pict>
                <v:shape id="_x0000_i2050" type="#_x0000_t75" style="height:3in;width:3in">
                  <v:imagedata r:id="rId86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4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 (5,6)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 (2,4)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 (5,6)</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3/27/2017 5:03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Identify the open intervals where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051" type="#_x0000_t75" style="height:19.5pt;width:94.5pt">
                  <v:imagedata r:id="rId86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increasing or decreasing.</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85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decreasing: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52" type="#_x0000_t75" style="height:33pt;width:63pt">
                        <v:imagedata r:id="rId87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increasing: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53" type="#_x0000_t75" style="height:33pt;width:50.25pt">
                        <v:imagedata r:id="rId8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increasing</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54" type="#_x0000_t75" style="height:33pt;width:63pt">
                        <v:imagedata r:id="rId87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decreasing</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55" type="#_x0000_t75" style="height:33pt;width:50.25pt">
                        <v:imagedata r:id="rId8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increasing on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056" type="#_x0000_t75" style="height:16.5pt;width:56.25pt">
                        <v:imagedata r:id="rId8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decreasing on</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057" type="#_x0000_t75" style="height:16.5pt;width:56.25pt">
                        <v:imagedata r:id="rId8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3/28/2017 12:13 PM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184. </w:t>
            </w:r>
            <w:r>
              <w:rPr>
                <w:rStyle w:val="DefaultParagraphFont"/>
                <w:rFonts w:ascii="Times New Roman" w:eastAsia="Times New Roman" w:hAnsi="Times New Roman" w:cs="Times New Roman"/>
                <w:b w:val="0"/>
                <w:bCs w:val="0"/>
                <w:i w:val="0"/>
                <w:iCs w:val="0"/>
                <w:smallCaps w:val="0"/>
                <w:color w:val="000000"/>
                <w:sz w:val="22"/>
                <w:szCs w:val="22"/>
                <w:bdr w:val="nil"/>
                <w:rtl w:val="0"/>
              </w:rPr>
              <w:t>​Both a function and its derivative are given. Use them to find all critical numbers.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8"/>
                <w:sz w:val="22"/>
                <w:szCs w:val="22"/>
                <w:bdr w:val="nil"/>
                <w:rtl w:val="0"/>
              </w:rPr>
              <w:pict>
                <v:shape id="_x0000_i2058" type="#_x0000_t75" style="height:58.5pt;width:180.75pt">
                  <v:imagedata r:id="rId87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059" type="#_x0000_t75" style="height:13.5pt;width:25.5pt">
                        <v:imagedata r:id="rId4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060" type="#_x0000_t75" style="height:13.5pt;width:36.75pt">
                        <v:imagedata r:id="rId8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061" type="#_x0000_t75" style="height:13.5pt;width:73.5pt">
                        <v:imagedata r:id="rId8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062" type="#_x0000_t75" style="height:13.5pt;width:67.5pt">
                        <v:imagedata r:id="rId8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063" type="#_x0000_t75" style="height:13.5pt;width:84pt">
                        <v:imagedata r:id="rId87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Identify the open intervals where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064" type="#_x0000_t75" style="height:19.5pt;width:94.5pt">
                  <v:imagedata r:id="rId87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increasing or decreasing.</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85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​decreasing: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65" type="#_x0000_t75" style="height:33pt;width:63pt">
                        <v:imagedata r:id="rId87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increasing: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66" type="#_x0000_t75" style="height:33pt;width:50.25pt">
                        <v:imagedata r:id="rId8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​increasing</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67" type="#_x0000_t75" style="height:33pt;width:63pt">
                        <v:imagedata r:id="rId87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decreasing</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068" type="#_x0000_t75" style="height:33pt;width:50.25pt">
                        <v:imagedata r:id="rId8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​increasing on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069" type="#_x0000_t75" style="height:16.5pt;width:56.25pt">
                        <v:imagedata r:id="rId8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​decreasing on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070" type="#_x0000_t75" style="height:16.5pt;width:56.25pt">
                        <v:imagedata r:id="rId8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186. </w:t>
            </w:r>
            <w:r>
              <w:rPr>
                <w:rStyle w:val="DefaultParagraphFont"/>
                <w:rFonts w:ascii="Times New Roman" w:eastAsia="Times New Roman" w:hAnsi="Times New Roman" w:cs="Times New Roman"/>
                <w:b w:val="0"/>
                <w:bCs w:val="0"/>
                <w:i w:val="0"/>
                <w:iCs w:val="0"/>
                <w:smallCaps w:val="0"/>
                <w:color w:val="000000"/>
                <w:sz w:val="22"/>
                <w:szCs w:val="22"/>
                <w:bdr w:val="nil"/>
                <w:rtl w:val="0"/>
              </w:rPr>
              <w:t>​For the given function, find all critical numbers.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071" type="#_x0000_t75" style="height:19.5pt;width:104.25pt">
                  <v:imagedata r:id="rId88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1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072" type="#_x0000_t75" style="height:13.5pt;width:25.5pt">
                        <v:imagedata r:id="rId4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073" type="#_x0000_t75" style="height:15pt;width:84pt">
                        <v:imagedata r:id="rId88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074" type="#_x0000_t75" style="height:15pt;width:78pt">
                        <v:imagedata r:id="rId8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075" type="#_x0000_t75" style="height:15pt;width:78pt">
                        <v:imagedata r:id="rId8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076" type="#_x0000_t75" style="height:15pt;width:72.75pt">
                        <v:imagedata r:id="rId88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187. </w:t>
            </w:r>
            <w:r>
              <w:rPr>
                <w:rStyle w:val="DefaultParagraphFont"/>
                <w:rFonts w:ascii="Times New Roman" w:eastAsia="Times New Roman" w:hAnsi="Times New Roman" w:cs="Times New Roman"/>
                <w:b w:val="0"/>
                <w:bCs w:val="0"/>
                <w:i w:val="0"/>
                <w:iCs w:val="0"/>
                <w:smallCaps w:val="0"/>
                <w:color w:val="000000"/>
                <w:sz w:val="22"/>
                <w:szCs w:val="22"/>
                <w:bdr w:val="nil"/>
                <w:rtl w:val="0"/>
              </w:rPr>
              <w:t>​Find any critical numbers of the function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077" type="#_x0000_t75" style="height:22.5pt;width:94.5pt">
                  <v:imagedata r:id="rId88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078" type="#_x0000_t75" style="height:31.5pt;width:28.5pt">
                        <v:imagedata r:id="rId8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079" type="#_x0000_t75" style="height:31.5pt;width:18.75pt">
                        <v:imagedata r:id="rId8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​both A and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​both A and C</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188. </w:t>
            </w:r>
            <w:r>
              <w:rPr>
                <w:rStyle w:val="DefaultParagraphFont"/>
                <w:rFonts w:ascii="Times New Roman" w:eastAsia="Times New Roman" w:hAnsi="Times New Roman" w:cs="Times New Roman"/>
                <w:b w:val="0"/>
                <w:bCs w:val="0"/>
                <w:i w:val="0"/>
                <w:iCs w:val="0"/>
                <w:smallCaps w:val="0"/>
                <w:color w:val="000000"/>
                <w:sz w:val="22"/>
                <w:szCs w:val="22"/>
                <w:bdr w:val="nil"/>
                <w:rtl w:val="0"/>
              </w:rPr>
              <w:t>​Identify the open intervals where the function </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2080" type="#_x0000_t75" style="height:25.5pt;width:84.75pt">
                  <v:imagedata r:id="rId8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is increasing or decreasing.</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92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​decreasing: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081" type="#_x0000_t75" style="height:22.5pt;width:62.25pt">
                        <v:imagedata r:id="rId8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increasing: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082" type="#_x0000_t75" style="height:22.5pt;width:52.5pt">
                        <v:imagedata r:id="rId89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​increasing: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083" type="#_x0000_t75" style="height:22.5pt;width:68.25pt">
                        <v:imagedata r:id="rId89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decreasing: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084" type="#_x0000_t75" style="height:22.5pt;width:148.5pt">
                        <v:imagedata r:id="rId8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​increasing: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085" type="#_x0000_t75" style="height:22.5pt;width:62.25pt">
                        <v:imagedata r:id="rId89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decreasing: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086" type="#_x0000_t75" style="height:22.5pt;width:52.5pt">
                        <v:imagedata r:id="rId8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​increasing: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087" type="#_x0000_t75" style="height:22.5pt;width:145.5pt">
                        <v:imagedata r:id="rId89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decreasing: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088" type="#_x0000_t75" style="height:22.5pt;width:65.25pt">
                        <v:imagedata r:id="rId8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​decreasing for all </w:t>
                  </w:r>
                  <w:r>
                    <w:rPr>
                      <w:rStyle w:val="DefaultParagraphFont"/>
                      <w:rFonts w:ascii="Times New Roman" w:eastAsia="Times New Roman" w:hAnsi="Times New Roman" w:cs="Times New Roman"/>
                      <w:b w:val="0"/>
                      <w:bCs w:val="0"/>
                      <w:i/>
                      <w:iCs/>
                      <w:smallCaps w:val="0"/>
                      <w:color w:val="000000"/>
                      <w:sz w:val="22"/>
                      <w:szCs w:val="22"/>
                      <w:bdr w:val="nil"/>
                      <w:rtl w:val="0"/>
                    </w:rPr>
                    <w:t>x</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189. </w:t>
            </w:r>
            <w:r>
              <w:rPr>
                <w:rStyle w:val="DefaultParagraphFont"/>
                <w:rFonts w:ascii="Times New Roman" w:eastAsia="Times New Roman" w:hAnsi="Times New Roman" w:cs="Times New Roman"/>
                <w:b w:val="0"/>
                <w:bCs w:val="0"/>
                <w:i w:val="0"/>
                <w:iCs w:val="0"/>
                <w:smallCaps w:val="0"/>
                <w:color w:val="000000"/>
                <w:sz w:val="22"/>
                <w:szCs w:val="22"/>
                <w:bdr w:val="nil"/>
                <w:rtl w:val="0"/>
              </w:rPr>
              <w:t>​For the given function, find the critical numbers.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089" type="#_x0000_t75" style="height:37.5pt;width:84.75pt">
                  <v:imagedata r:id="rId89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090" type="#_x0000_t75" style="height:15pt;width:72.75pt">
                        <v:imagedata r:id="rId8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091" type="#_x0000_t75" style="height:15pt;width:72.75pt">
                        <v:imagedata r:id="rId9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092" type="#_x0000_t75" style="height:15pt;width:84pt">
                        <v:imagedata r:id="rId9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093" type="#_x0000_t75" style="height:15pt;width:84pt">
                        <v:imagedata r:id="rId9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094" type="#_x0000_t75" style="height:15pt;width:84pt">
                        <v:imagedata r:id="rId90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190. 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open intervals on which the function </w:t>
            </w:r>
            <w:r>
              <w:rPr>
                <w:rStyle w:val="DefaultParagraphFont"/>
                <w:rFonts w:ascii="Times New Roman" w:eastAsia="Times New Roman" w:hAnsi="Times New Roman" w:cs="Times New Roman"/>
                <w:b w:val="0"/>
                <w:bCs w:val="0"/>
                <w:i w:val="0"/>
                <w:iCs w:val="0"/>
                <w:smallCaps w:val="0"/>
                <w:color w:val="000000"/>
                <w:position w:val="-16"/>
                <w:sz w:val="22"/>
                <w:szCs w:val="22"/>
                <w:bdr w:val="nil"/>
                <w:rtl w:val="0"/>
              </w:rPr>
              <w:pict>
                <v:shape id="_x0000_i2095" type="#_x0000_t75" style="height:27pt;width:69.75pt">
                  <v:imagedata r:id="rId90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increasing or decreasing.</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65"/>
              <w:gridCol w:w="80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function is increasing on the interval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096" type="#_x0000_t75" style="height:19.5pt;width:72.75pt">
                        <v:imagedata r:id="rId9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on the intervals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097" type="#_x0000_t75" style="height:19.5pt;width:83.25pt">
                        <v:imagedata r:id="rId90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098" type="#_x0000_t75" style="height:19.5pt;width:62.25pt">
                        <v:imagedata r:id="rId9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function is increasing on the interval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099" type="#_x0000_t75" style="height:19.5pt;width:83.25pt">
                        <v:imagedata r:id="rId90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and decreasing on the intervals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00" type="#_x0000_t75" style="height:19.5pt;width:72.75pt">
                        <v:imagedata r:id="rId9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01" type="#_x0000_t75" style="height:19.5pt;width:62.25pt">
                        <v:imagedata r:id="rId9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function is increasing on the interval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02" type="#_x0000_t75" style="height:19.5pt;width:62.25pt">
                        <v:imagedata r:id="rId9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and decreasing on the intervals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03" type="#_x0000_t75" style="height:19.5pt;width:83.25pt">
                        <v:imagedata r:id="rId90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04" type="#_x0000_t75" style="height:19.5pt;width:72.75pt">
                        <v:imagedata r:id="rId9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function is decreasing on the interval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05" type="#_x0000_t75" style="height:19.5pt;width:72.75pt">
                        <v:imagedata r:id="rId9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increasing on the intervals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06" type="#_x0000_t75" style="height:19.5pt;width:83.25pt">
                        <v:imagedata r:id="rId90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07" type="#_x0000_t75" style="height:19.5pt;width:62.25pt">
                        <v:imagedata r:id="rId9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function is decreasing on the interval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08" type="#_x0000_t75" style="height:19.5pt;width:83.25pt">
                        <v:imagedata r:id="rId90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and increasing on the intervals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09" type="#_x0000_t75" style="height:19.5pt;width:72.75pt">
                        <v:imagedata r:id="rId9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10" type="#_x0000_t75" style="height:19.5pt;width:62.25pt">
                        <v:imagedata r:id="rId9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191. 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open intervals on which the function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111" type="#_x0000_t75" style="height:40.5pt;width:71.25pt">
                  <v:imagedata r:id="rId90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is increasing or decreasing.</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94"/>
              <w:gridCol w:w="80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function is increasing on the interval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12" type="#_x0000_t75" style="height:13.5pt;width:60.75pt">
                        <v:imagedata r:id="rId9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on the interval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13" type="#_x0000_t75" style="height:13.5pt;width:51pt">
                        <v:imagedata r:id="rId9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function is increasing on the interval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14" type="#_x0000_t75" style="height:13.5pt;width:51pt">
                        <v:imagedata r:id="rId91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on the interval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15" type="#_x0000_t75" style="height:13.5pt;width:60.75pt">
                        <v:imagedata r:id="rId91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function is increasing on the interval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16" type="#_x0000_t75" style="height:13.5pt;width:60.75pt">
                        <v:imagedata r:id="rId91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on the interval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17" type="#_x0000_t75" style="height:13.5pt;width:51pt">
                        <v:imagedata r:id="rId91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function is increasing on the interval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18" type="#_x0000_t75" style="height:13.5pt;width:51pt">
                        <v:imagedata r:id="rId9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on the interval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19" type="#_x0000_t75" style="height:13.5pt;width:60.75pt">
                        <v:imagedata r:id="rId9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function is increasing on the interval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20" type="#_x0000_t75" style="height:13.5pt;width:60.75pt">
                        <v:imagedata r:id="rId91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on the interval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21" type="#_x0000_t75" style="height:13.5pt;width:51pt">
                        <v:imagedata r:id="rId91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Suppose the number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medical degrees conferred in the United States can be modeled by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22" type="#_x0000_t75" style="height:19.5pt;width:188.25pt">
                  <v:imagedata r:id="rId9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23" type="#_x0000_t75" style="height:13.5pt;width:43.5pt">
                  <v:imagedata r:id="rId91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time in years, with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24" type="#_x0000_t75" style="height:13.5pt;width:22.5pt">
                  <v:imagedata r:id="rId2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corresponding to 1972. Use the test for increasing and decreasing functions to estimate the years during which the number of medical degrees is increasing and the years during which it is decreasing.</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65"/>
              <w:gridCol w:w="80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medical degrees is increasing from 1972 to 1989 and 1997 to 2005, and decreasing during 1989 to 1997.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medical degrees is increasing from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1972</w:t>
                  </w:r>
                  <w:r>
                    <w:rPr>
                      <w:rStyle w:val="DefaultParagraphFont"/>
                      <w:rFonts w:ascii="Times New Roman" w:eastAsia="Times New Roman" w:hAnsi="Times New Roman" w:cs="Times New Roman"/>
                      <w:b w:val="0"/>
                      <w:bCs w:val="0"/>
                      <w:i w:val="0"/>
                      <w:iCs w:val="0"/>
                      <w:smallCaps w:val="0"/>
                      <w:color w:val="000000"/>
                      <w:sz w:val="22"/>
                      <w:szCs w:val="22"/>
                      <w:bdr w:val="nil"/>
                      <w:rtl w:val="0"/>
                    </w:rPr>
                    <w:t> to 1988</w:t>
                  </w:r>
                  <w:r>
                    <w:rPr>
                      <w:rStyle w:val="DefaultParagraphFont"/>
                      <w:rFonts w:ascii="Times New Roman" w:eastAsia="Times New Roman" w:hAnsi="Times New Roman" w:cs="Times New Roman"/>
                      <w:b w:val="0"/>
                      <w:bCs w:val="0"/>
                      <w:i w:val="0"/>
                      <w:iCs w:val="0"/>
                      <w:smallCaps w:val="0"/>
                      <w:color w:val="000000"/>
                      <w:sz w:val="22"/>
                      <w:szCs w:val="22"/>
                      <w:bdr w:val="nil"/>
                      <w:rtl w:val="0"/>
                    </w:rPr>
                    <w:t> and 1996</w:t>
                  </w:r>
                  <w:r>
                    <w:rPr>
                      <w:rStyle w:val="DefaultParagraphFont"/>
                      <w:rFonts w:ascii="Times New Roman" w:eastAsia="Times New Roman" w:hAnsi="Times New Roman" w:cs="Times New Roman"/>
                      <w:b w:val="0"/>
                      <w:bCs w:val="0"/>
                      <w:i w:val="0"/>
                      <w:iCs w:val="0"/>
                      <w:smallCaps w:val="0"/>
                      <w:color w:val="000000"/>
                      <w:sz w:val="22"/>
                      <w:szCs w:val="22"/>
                      <w:bdr w:val="nil"/>
                      <w:rtl w:val="0"/>
                    </w:rPr>
                    <w:t> to</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2005</w: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during 1988</w:t>
                  </w:r>
                  <w:r>
                    <w:rPr>
                      <w:rStyle w:val="DefaultParagraphFont"/>
                      <w:rFonts w:ascii="Times New Roman" w:eastAsia="Times New Roman" w:hAnsi="Times New Roman" w:cs="Times New Roman"/>
                      <w:b w:val="0"/>
                      <w:bCs w:val="0"/>
                      <w:i w:val="0"/>
                      <w:iCs w:val="0"/>
                      <w:smallCaps w:val="0"/>
                      <w:color w:val="000000"/>
                      <w:sz w:val="22"/>
                      <w:szCs w:val="22"/>
                      <w:bdr w:val="nil"/>
                      <w:rtl w:val="0"/>
                    </w:rPr>
                    <w:t> to 1996</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medical degrees is increasing from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1972</w:t>
                  </w:r>
                  <w:r>
                    <w:rPr>
                      <w:rStyle w:val="DefaultParagraphFont"/>
                      <w:rFonts w:ascii="Times New Roman" w:eastAsia="Times New Roman" w:hAnsi="Times New Roman" w:cs="Times New Roman"/>
                      <w:b w:val="0"/>
                      <w:bCs w:val="0"/>
                      <w:i w:val="0"/>
                      <w:iCs w:val="0"/>
                      <w:smallCaps w:val="0"/>
                      <w:color w:val="000000"/>
                      <w:sz w:val="22"/>
                      <w:szCs w:val="22"/>
                      <w:bdr w:val="nil"/>
                      <w:rtl w:val="0"/>
                    </w:rPr>
                    <w:t> to 1989</w:t>
                  </w:r>
                  <w:r>
                    <w:rPr>
                      <w:rStyle w:val="DefaultParagraphFont"/>
                      <w:rFonts w:ascii="Times New Roman" w:eastAsia="Times New Roman" w:hAnsi="Times New Roman" w:cs="Times New Roman"/>
                      <w:b w:val="0"/>
                      <w:bCs w:val="0"/>
                      <w:i w:val="0"/>
                      <w:iCs w:val="0"/>
                      <w:smallCaps w:val="0"/>
                      <w:color w:val="000000"/>
                      <w:sz w:val="22"/>
                      <w:szCs w:val="22"/>
                      <w:bdr w:val="nil"/>
                      <w:rtl w:val="0"/>
                    </w:rPr>
                    <w:t> and 2001 </w:t>
                  </w:r>
                  <w:r>
                    <w:rPr>
                      <w:rStyle w:val="DefaultParagraphFont"/>
                      <w:rFonts w:ascii="Times New Roman" w:eastAsia="Times New Roman" w:hAnsi="Times New Roman" w:cs="Times New Roman"/>
                      <w:b w:val="0"/>
                      <w:bCs w:val="0"/>
                      <w:i w:val="0"/>
                      <w:iCs w:val="0"/>
                      <w:smallCaps w:val="0"/>
                      <w:color w:val="000000"/>
                      <w:sz w:val="22"/>
                      <w:szCs w:val="22"/>
                      <w:bdr w:val="nil"/>
                      <w:rtl w:val="0"/>
                    </w:rPr>
                    <w:t>to</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2005</w: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during 1989 </w:t>
                  </w:r>
                  <w:r>
                    <w:rPr>
                      <w:rStyle w:val="DefaultParagraphFont"/>
                      <w:rFonts w:ascii="Times New Roman" w:eastAsia="Times New Roman" w:hAnsi="Times New Roman" w:cs="Times New Roman"/>
                      <w:b w:val="0"/>
                      <w:bCs w:val="0"/>
                      <w:i w:val="0"/>
                      <w:iCs w:val="0"/>
                      <w:smallCaps w:val="0"/>
                      <w:color w:val="000000"/>
                      <w:sz w:val="22"/>
                      <w:szCs w:val="22"/>
                      <w:bdr w:val="nil"/>
                      <w:rtl w:val="0"/>
                    </w:rPr>
                    <w:t>to 2001</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medical degrees is increasing from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1972</w:t>
                  </w:r>
                  <w:r>
                    <w:rPr>
                      <w:rStyle w:val="DefaultParagraphFont"/>
                      <w:rFonts w:ascii="Times New Roman" w:eastAsia="Times New Roman" w:hAnsi="Times New Roman" w:cs="Times New Roman"/>
                      <w:b w:val="0"/>
                      <w:bCs w:val="0"/>
                      <w:i w:val="0"/>
                      <w:iCs w:val="0"/>
                      <w:smallCaps w:val="0"/>
                      <w:color w:val="000000"/>
                      <w:sz w:val="22"/>
                      <w:szCs w:val="22"/>
                      <w:bdr w:val="nil"/>
                      <w:rtl w:val="0"/>
                    </w:rPr>
                    <w:t> to 1990</w:t>
                  </w:r>
                  <w:r>
                    <w:rPr>
                      <w:rStyle w:val="DefaultParagraphFont"/>
                      <w:rFonts w:ascii="Times New Roman" w:eastAsia="Times New Roman" w:hAnsi="Times New Roman" w:cs="Times New Roman"/>
                      <w:b w:val="0"/>
                      <w:bCs w:val="0"/>
                      <w:i w:val="0"/>
                      <w:iCs w:val="0"/>
                      <w:smallCaps w:val="0"/>
                      <w:color w:val="000000"/>
                      <w:sz w:val="22"/>
                      <w:szCs w:val="22"/>
                      <w:bdr w:val="nil"/>
                      <w:rtl w:val="0"/>
                    </w:rPr>
                    <w:t> and 1996</w:t>
                  </w:r>
                  <w:r>
                    <w:rPr>
                      <w:rStyle w:val="DefaultParagraphFont"/>
                      <w:rFonts w:ascii="Times New Roman" w:eastAsia="Times New Roman" w:hAnsi="Times New Roman" w:cs="Times New Roman"/>
                      <w:b w:val="0"/>
                      <w:bCs w:val="0"/>
                      <w:i w:val="0"/>
                      <w:iCs w:val="0"/>
                      <w:smallCaps w:val="0"/>
                      <w:color w:val="000000"/>
                      <w:sz w:val="22"/>
                      <w:szCs w:val="22"/>
                      <w:bdr w:val="nil"/>
                      <w:rtl w:val="0"/>
                    </w:rPr>
                    <w:t> to</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2005</w: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during 1990</w:t>
                  </w:r>
                  <w:r>
                    <w:rPr>
                      <w:rStyle w:val="DefaultParagraphFont"/>
                      <w:rFonts w:ascii="Times New Roman" w:eastAsia="Times New Roman" w:hAnsi="Times New Roman" w:cs="Times New Roman"/>
                      <w:b w:val="0"/>
                      <w:bCs w:val="0"/>
                      <w:i w:val="0"/>
                      <w:iCs w:val="0"/>
                      <w:smallCaps w:val="0"/>
                      <w:color w:val="000000"/>
                      <w:sz w:val="22"/>
                      <w:szCs w:val="22"/>
                      <w:bdr w:val="nil"/>
                      <w:rtl w:val="0"/>
                    </w:rPr>
                    <w:t> to 2001</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medical degrees is increasing from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1972</w:t>
                  </w:r>
                  <w:r>
                    <w:rPr>
                      <w:rStyle w:val="DefaultParagraphFont"/>
                      <w:rFonts w:ascii="Times New Roman" w:eastAsia="Times New Roman" w:hAnsi="Times New Roman" w:cs="Times New Roman"/>
                      <w:b w:val="0"/>
                      <w:bCs w:val="0"/>
                      <w:i w:val="0"/>
                      <w:iCs w:val="0"/>
                      <w:smallCaps w:val="0"/>
                      <w:color w:val="000000"/>
                      <w:sz w:val="22"/>
                      <w:szCs w:val="22"/>
                      <w:bdr w:val="nil"/>
                      <w:rtl w:val="0"/>
                    </w:rPr>
                    <w:t> to 1989</w:t>
                  </w:r>
                  <w:r>
                    <w:rPr>
                      <w:rStyle w:val="DefaultParagraphFont"/>
                      <w:rFonts w:ascii="Times New Roman" w:eastAsia="Times New Roman" w:hAnsi="Times New Roman" w:cs="Times New Roman"/>
                      <w:b w:val="0"/>
                      <w:bCs w:val="0"/>
                      <w:i w:val="0"/>
                      <w:iCs w:val="0"/>
                      <w:smallCaps w:val="0"/>
                      <w:color w:val="000000"/>
                      <w:sz w:val="22"/>
                      <w:szCs w:val="22"/>
                      <w:bdr w:val="nil"/>
                      <w:rtl w:val="0"/>
                    </w:rPr>
                    <w:t> and 1995</w:t>
                  </w:r>
                  <w:r>
                    <w:rPr>
                      <w:rStyle w:val="DefaultParagraphFont"/>
                      <w:rFonts w:ascii="Times New Roman" w:eastAsia="Times New Roman" w:hAnsi="Times New Roman" w:cs="Times New Roman"/>
                      <w:b w:val="0"/>
                      <w:bCs w:val="0"/>
                      <w:i w:val="0"/>
                      <w:iCs w:val="0"/>
                      <w:smallCaps w:val="0"/>
                      <w:color w:val="000000"/>
                      <w:sz w:val="22"/>
                      <w:szCs w:val="22"/>
                      <w:bdr w:val="nil"/>
                      <w:rtl w:val="0"/>
                    </w:rPr>
                    <w:t> to</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2005</w: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during 1989</w:t>
                  </w:r>
                  <w:r>
                    <w:rPr>
                      <w:rStyle w:val="DefaultParagraphFont"/>
                      <w:rFonts w:ascii="Times New Roman" w:eastAsia="Times New Roman" w:hAnsi="Times New Roman" w:cs="Times New Roman"/>
                      <w:b w:val="0"/>
                      <w:bCs w:val="0"/>
                      <w:i w:val="0"/>
                      <w:iCs w:val="0"/>
                      <w:smallCaps w:val="0"/>
                      <w:color w:val="000000"/>
                      <w:sz w:val="22"/>
                      <w:szCs w:val="22"/>
                      <w:bdr w:val="nil"/>
                      <w:rtl w:val="0"/>
                    </w:rPr>
                    <w:t> to 1995</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3/30/2017 4:12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fast-food restaurant determines the cost model,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25" type="#_x0000_t75" style="height:13.5pt;width:2in">
                  <v:imagedata r:id="rId91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revenue model,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126" type="#_x0000_t75" style="height:31.5pt;width:120.75pt">
                  <v:imagedata r:id="rId91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27" type="#_x0000_t75" style="height:13.5pt;width:63pt">
                  <v:imagedata r:id="rId9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number of hamburgers sold. Determine the intervals on which the profit function is increasing and on which it is decreasing.</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84"/>
              <w:gridCol w:w="805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profit function is increasing on the interval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28" type="#_x0000_t75" style="height:16.5pt;width:66.75pt">
                        <v:imagedata r:id="rId91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on the interval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29" type="#_x0000_t75" style="height:16.5pt;width:45pt">
                        <v:imagedata r:id="rId9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profit function is increasing on the interval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30" type="#_x0000_t75" style="height:16.5pt;width:44.25pt">
                        <v:imagedata r:id="rId9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on the interval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31" type="#_x0000_t75" style="height:16.5pt;width:67.5pt">
                        <v:imagedata r:id="rId9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profit function is increasing on the interval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32" type="#_x0000_t75" style="height:16.5pt;width:44.25pt">
                        <v:imagedata r:id="rId9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on the interval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33" type="#_x0000_t75" style="height:16.5pt;width:67.5pt">
                        <v:imagedata r:id="rId92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profit function is increasing on the interval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34" type="#_x0000_t75" style="height:16.5pt;width:66.75pt">
                        <v:imagedata r:id="rId9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on the interval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35" type="#_x0000_t75" style="height:16.5pt;width:45pt">
                        <v:imagedata r:id="rId92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profit function is increasing on the interval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36" type="#_x0000_t75" style="height:16.5pt;width:38.25pt">
                        <v:imagedata r:id="rId92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decreasing on the interval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37" type="#_x0000_t75" style="height:16.5pt;width:61.5pt">
                        <v:imagedata r:id="rId92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194. </w:t>
            </w:r>
            <w:r>
              <w:rPr>
                <w:rStyle w:val="DefaultParagraphFont"/>
                <w:rFonts w:ascii="Times New Roman" w:eastAsia="Times New Roman" w:hAnsi="Times New Roman" w:cs="Times New Roman"/>
                <w:b w:val="0"/>
                <w:bCs w:val="0"/>
                <w:i w:val="0"/>
                <w:iCs w:val="0"/>
                <w:smallCaps w:val="0"/>
                <w:color w:val="000000"/>
                <w:sz w:val="22"/>
                <w:szCs w:val="22"/>
                <w:bdr w:val="nil"/>
                <w:rtl w:val="0"/>
              </w:rPr>
              <w:t>​For the given function, find the relative minima.</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38" type="#_x0000_t75" style="height:19.5pt;width:110.25pt">
                  <v:imagedata r:id="rId92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6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39" type="#_x0000_t75" style="height:16.5pt;width:45pt">
                        <v:imagedata r:id="rId9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40" type="#_x0000_t75" style="height:16.5pt;width:41.25pt">
                        <v:imagedata r:id="rId9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41" type="#_x0000_t75" style="height:15pt;width:52.5pt">
                        <v:imagedata r:id="rId9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42" type="#_x0000_t75" style="height:15pt;width:41.25pt">
                        <v:imagedata r:id="rId9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minima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-values of all relative maxima of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143" type="#_x0000_t75" style="height:31.5pt;width:117.75pt">
                  <v:imagedata r:id="rId93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9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44" type="#_x0000_t75" style="height:13.5pt;width:25.5pt">
                        <v:imagedata r:id="rId4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45" type="#_x0000_t75" style="height:13.5pt;width:25.5pt">
                        <v:imagedata r:id="rId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46" type="#_x0000_t75" style="height:13.5pt;width:25.5pt">
                        <v:imagedata r:id="rId4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47" type="#_x0000_t75" style="height:13.5pt;width:25.5pt">
                        <v:imagedata r:id="rId9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maxima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For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48" type="#_x0000_t75" style="height:19.5pt;width:101.25pt">
                  <v:imagedata r:id="rId93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Find the critical numbers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(if any);</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Find the open intervals where the function is increasing or decreasing; and</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p>
          <w:p>
            <w:pPr>
              <w:bidi w:val="0"/>
              <w:jc w:val="left"/>
              <w:rPr>
                <w:rStyle w:val="DefaultParagraphFont"/>
                <w:rFonts w:ascii="Times New Roman" w:eastAsia="Times New Roman" w:hAnsi="Times New Roman" w:cs="Times New Roman"/>
                <w:b w:val="0"/>
                <w:bCs w:val="0"/>
                <w:i w:val="0"/>
                <w:iCs w:val="0"/>
                <w:smallCaps w:val="0"/>
                <w:color w:val="000000"/>
                <w:sz w:val="22"/>
                <w:szCs w:val="22"/>
                <w:bdr w:val="nil"/>
                <w:rtl w:val="0"/>
              </w:rPr>
            </w:pPr>
            <w:r>
              <w:rPr>
                <w:rStyle w:val="DefaultParagraphFont"/>
                <w:rFonts w:ascii="Times New Roman" w:eastAsia="Times New Roman" w:hAnsi="Times New Roman" w:cs="Times New Roman"/>
                <w:b w:val="0"/>
                <w:bCs w:val="0"/>
                <w:i w:val="0"/>
                <w:iCs w:val="0"/>
                <w:smallCaps w:val="0"/>
                <w:color w:val="000000"/>
                <w:sz w:val="22"/>
                <w:szCs w:val="22"/>
                <w:bdr w:val="nil"/>
                <w:rtl w:val="0"/>
              </w:rPr>
              <w:t>(c)  Apply the First Derivative Test to identify all relative extrema.</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p>
          <w:p>
            <w:pPr>
              <w:bidi w:val="0"/>
              <w:jc w:val="left"/>
              <w:rPr>
                <w:rStyle w:val="DefaultParagraphFont"/>
                <w:rFonts w:ascii="Times New Roman" w:eastAsia="Times New Roman" w:hAnsi="Times New Roman" w:cs="Times New Roman"/>
                <w:b w:val="0"/>
                <w:bCs w:val="0"/>
                <w:i w:val="0"/>
                <w:iCs w:val="0"/>
                <w:smallCaps w:val="0"/>
                <w:color w:val="000000"/>
                <w:sz w:val="22"/>
                <w:szCs w:val="22"/>
                <w:bdr w:val="nil"/>
                <w:rtl w:val="0"/>
              </w:rPr>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50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49" type="#_x0000_t75" style="height:13.5pt;width:37.5pt">
                        <v:imagedata r:id="rId93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(b)  increasing: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50" type="#_x0000_t75" style="height:16.5pt;width:90pt">
                        <v:imagedata r:id="rId9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decreasing: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51" type="#_x0000_t75" style="height:15pt;width:25.5pt">
                        <v:imagedata r:id="rId8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(c)  relative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52" type="#_x0000_t75" style="height:15pt;width:40.5pt">
                        <v:imagedata r:id="rId9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relative min: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53" type="#_x0000_t75" style="height:15pt;width:57pt">
                        <v:imagedata r:id="rId94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54" type="#_x0000_t75" style="height:13.5pt;width:37.5pt">
                        <v:imagedata r:id="rId93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r>
                    <w:rPr>
                      <w:rStyle w:val="DefaultParagraphFont"/>
                      <w:rFonts w:ascii="Times New Roman" w:eastAsia="Times New Roman" w:hAnsi="Times New Roman" w:cs="Times New Roman"/>
                      <w:b w:val="0"/>
                      <w:bCs w:val="0"/>
                      <w:i w:val="0"/>
                      <w:iCs w:val="0"/>
                      <w:smallCaps w:val="0"/>
                      <w:color w:val="000000"/>
                      <w:sz w:val="22"/>
                      <w:szCs w:val="22"/>
                      <w:bdr w:val="nil"/>
                      <w:rtl w:val="0"/>
                    </w:rPr>
                    <w:t>decreasing</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155" type="#_x0000_t75" style="height:16.5pt;width:90pt">
                        <v:imagedata r:id="rId9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increasing: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56" type="#_x0000_t75" style="height:15pt;width:25.5pt">
                        <v:imagedata r:id="rId8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(c) relative min: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57" type="#_x0000_t75" style="height:15pt;width:40.5pt">
                        <v:imagedata r:id="rId9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relative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58" type="#_x0000_t75" style="height:15pt;width:57pt">
                        <v:imagedata r:id="rId94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59" type="#_x0000_t75" style="height:13.5pt;width:37.5pt">
                        <v:imagedata r:id="rId94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9"/>
                      <w:szCs w:val="29"/>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increasing</w:t>
                  </w:r>
                  <w:r>
                    <w:rPr>
                      <w:rStyle w:val="DefaultParagraphFont"/>
                      <w:rFonts w:ascii="Times New Roman" w:eastAsia="Times New Roman" w:hAnsi="Times New Roman" w:cs="Times New Roman"/>
                      <w:b w:val="0"/>
                      <w:bCs w:val="0"/>
                      <w:i w:val="0"/>
                      <w:iCs w:val="0"/>
                      <w:smallCaps w:val="0"/>
                      <w:color w:val="000000"/>
                      <w:sz w:val="29"/>
                      <w:szCs w:val="29"/>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
                      <w:sz w:val="29"/>
                      <w:szCs w:val="29"/>
                      <w:bdr w:val="nil"/>
                      <w:rtl w:val="0"/>
                    </w:rPr>
                    <w:pict>
                      <v:shape id="_x0000_i2160" type="#_x0000_t75" style="height:16.5pt;width:90pt">
                        <v:imagedata r:id="rId942" o:title=""/>
                      </v:shape>
                    </w:pict>
                  </w:r>
                  <w:r>
                    <w:rPr>
                      <w:rStyle w:val="DefaultParagraphFont"/>
                      <w:rFonts w:ascii="Times New Roman" w:eastAsia="Times New Roman" w:hAnsi="Times New Roman" w:cs="Times New Roman"/>
                      <w:b w:val="0"/>
                      <w:bCs w:val="0"/>
                      <w:i w:val="0"/>
                      <w:iCs w:val="0"/>
                      <w:smallCaps w:val="0"/>
                      <w:color w:val="000000"/>
                      <w:sz w:val="29"/>
                      <w:szCs w:val="29"/>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decreasing</w:t>
                  </w:r>
                  <w:r>
                    <w:rPr>
                      <w:rStyle w:val="DefaultParagraphFont"/>
                      <w:rFonts w:ascii="Times New Roman" w:eastAsia="Times New Roman" w:hAnsi="Times New Roman" w:cs="Times New Roman"/>
                      <w:b w:val="0"/>
                      <w:bCs w:val="0"/>
                      <w:i w:val="0"/>
                      <w:iCs w:val="0"/>
                      <w:smallCaps w:val="0"/>
                      <w:color w:val="000000"/>
                      <w:sz w:val="29"/>
                      <w:szCs w:val="29"/>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1"/>
                      <w:sz w:val="29"/>
                      <w:szCs w:val="29"/>
                      <w:bdr w:val="nil"/>
                      <w:rtl w:val="0"/>
                    </w:rPr>
                    <w:pict>
                      <v:shape id="_x0000_i2161" type="#_x0000_t75" style="height:15pt;width:25.5pt">
                        <v:imagedata r:id="rId94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(c) relative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62" type="#_x0000_t75" style="height:15pt;width:40.5pt">
                        <v:imagedata r:id="rId9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relative min:</w:t>
                  </w:r>
                  <w:r>
                    <w:rPr>
                      <w:rStyle w:val="DefaultParagraphFont"/>
                      <w:rFonts w:ascii="Times New Roman" w:eastAsia="Times New Roman" w:hAnsi="Times New Roman" w:cs="Times New Roman"/>
                      <w:b w:val="0"/>
                      <w:bCs w:val="0"/>
                      <w:i w:val="0"/>
                      <w:iCs w:val="0"/>
                      <w:smallCaps w:val="0"/>
                      <w:color w:val="000000"/>
                      <w:sz w:val="29"/>
                      <w:szCs w:val="29"/>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1"/>
                      <w:sz w:val="29"/>
                      <w:szCs w:val="29"/>
                      <w:bdr w:val="nil"/>
                      <w:rtl w:val="0"/>
                    </w:rPr>
                    <w:pict>
                      <v:shape id="_x0000_i2163" type="#_x0000_t75" style="height:15pt;width:51pt">
                        <v:imagedata r:id="rId94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9"/>
                      <w:szCs w:val="29"/>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64" type="#_x0000_t75" style="height:13.5pt;width:37.5pt">
                        <v:imagedata r:id="rId94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9"/>
                      <w:szCs w:val="29"/>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decreasing</w:t>
                  </w:r>
                  <w:r>
                    <w:rPr>
                      <w:rStyle w:val="DefaultParagraphFont"/>
                      <w:rFonts w:ascii="Times New Roman" w:eastAsia="Times New Roman" w:hAnsi="Times New Roman" w:cs="Times New Roman"/>
                      <w:b w:val="0"/>
                      <w:bCs w:val="0"/>
                      <w:i w:val="0"/>
                      <w:iCs w:val="0"/>
                      <w:smallCaps w:val="0"/>
                      <w:color w:val="000000"/>
                      <w:sz w:val="29"/>
                      <w:szCs w:val="29"/>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
                      <w:sz w:val="29"/>
                      <w:szCs w:val="29"/>
                      <w:bdr w:val="nil"/>
                      <w:rtl w:val="0"/>
                    </w:rPr>
                    <w:pict>
                      <v:shape id="_x0000_i2165" type="#_x0000_t75" style="height:16.5pt;width:90pt">
                        <v:imagedata r:id="rId942" o:title=""/>
                      </v:shape>
                    </w:pict>
                  </w:r>
                  <w:r>
                    <w:rPr>
                      <w:rStyle w:val="DefaultParagraphFont"/>
                      <w:rFonts w:ascii="Times New Roman" w:eastAsia="Times New Roman" w:hAnsi="Times New Roman" w:cs="Times New Roman"/>
                      <w:b w:val="0"/>
                      <w:bCs w:val="0"/>
                      <w:i w:val="0"/>
                      <w:iCs w:val="0"/>
                      <w:smallCaps w:val="0"/>
                      <w:color w:val="000000"/>
                      <w:sz w:val="29"/>
                      <w:szCs w:val="29"/>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increasing</w:t>
                  </w:r>
                  <w:r>
                    <w:rPr>
                      <w:rStyle w:val="DefaultParagraphFont"/>
                      <w:rFonts w:ascii="Times New Roman" w:eastAsia="Times New Roman" w:hAnsi="Times New Roman" w:cs="Times New Roman"/>
                      <w:b w:val="0"/>
                      <w:bCs w:val="0"/>
                      <w:i w:val="0"/>
                      <w:iCs w:val="0"/>
                      <w:smallCaps w:val="0"/>
                      <w:color w:val="000000"/>
                      <w:sz w:val="29"/>
                      <w:szCs w:val="29"/>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1"/>
                      <w:sz w:val="29"/>
                      <w:szCs w:val="29"/>
                      <w:bdr w:val="nil"/>
                      <w:rtl w:val="0"/>
                    </w:rPr>
                    <w:pict>
                      <v:shape id="_x0000_i2166" type="#_x0000_t75" style="height:15pt;width:25.5pt">
                        <v:imagedata r:id="rId94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relative min: </w:t>
                  </w:r>
                  <w:r>
                    <w:rPr>
                      <w:position w:val="-3"/>
                    </w:rPr>
                    <w:pict>
                      <v:shape id="_x0000_i2167" type="#_x0000_t75" style="height:15pt;width:40.5pt">
                        <v:imagedata r:id="rId939" o:title=""/>
                      </v:shape>
                    </w:pict>
                  </w:r>
                  <w:r>
                    <w:rPr>
                      <w:rStyle w:val="DefaultParagraphFont"/>
                      <w:rFonts w:ascii="Times New Roman" w:eastAsia="Times New Roman" w:hAnsi="Times New Roman" w:cs="Times New Roman"/>
                      <w:b w:val="0"/>
                      <w:bCs w:val="0"/>
                      <w:i w:val="0"/>
                      <w:iCs w:val="0"/>
                      <w:smallCaps w:val="0"/>
                      <w:color w:val="000000"/>
                      <w:sz w:val="29"/>
                      <w:szCs w:val="29"/>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relative max:</w:t>
                  </w:r>
                  <w:r>
                    <w:rPr>
                      <w:rStyle w:val="DefaultParagraphFont"/>
                      <w:rFonts w:ascii="Times New Roman" w:eastAsia="Times New Roman" w:hAnsi="Times New Roman" w:cs="Times New Roman"/>
                      <w:b w:val="0"/>
                      <w:bCs w:val="0"/>
                      <w:i w:val="0"/>
                      <w:iCs w:val="0"/>
                      <w:smallCaps w:val="0"/>
                      <w:color w:val="000000"/>
                      <w:sz w:val="29"/>
                      <w:szCs w:val="29"/>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1"/>
                      <w:sz w:val="29"/>
                      <w:szCs w:val="29"/>
                      <w:bdr w:val="nil"/>
                      <w:rtl w:val="0"/>
                    </w:rPr>
                    <w:pict>
                      <v:shape id="_x0000_i2168" type="#_x0000_t75" style="height:15pt;width:51pt">
                        <v:imagedata r:id="rId94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9"/>
                      <w:szCs w:val="29"/>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169" type="#_x0000_t75" style="height:13.5pt;width:37.5pt">
                        <v:imagedata r:id="rId94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9"/>
                      <w:szCs w:val="29"/>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increasing</w:t>
                  </w:r>
                  <w:r>
                    <w:rPr>
                      <w:rStyle w:val="DefaultParagraphFont"/>
                      <w:rFonts w:ascii="Times New Roman" w:eastAsia="Times New Roman" w:hAnsi="Times New Roman" w:cs="Times New Roman"/>
                      <w:b w:val="0"/>
                      <w:bCs w:val="0"/>
                      <w:i w:val="0"/>
                      <w:iCs w:val="0"/>
                      <w:smallCaps w:val="0"/>
                      <w:color w:val="000000"/>
                      <w:sz w:val="29"/>
                      <w:szCs w:val="29"/>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
                      <w:sz w:val="29"/>
                      <w:szCs w:val="29"/>
                      <w:bdr w:val="nil"/>
                      <w:rtl w:val="0"/>
                    </w:rPr>
                    <w:pict>
                      <v:shape id="_x0000_i2170" type="#_x0000_t75" style="height:16.5pt;width:90pt">
                        <v:imagedata r:id="rId942" o:title=""/>
                      </v:shape>
                    </w:pict>
                  </w:r>
                  <w:r>
                    <w:rPr>
                      <w:rStyle w:val="DefaultParagraphFont"/>
                      <w:rFonts w:ascii="Times New Roman" w:eastAsia="Times New Roman" w:hAnsi="Times New Roman" w:cs="Times New Roman"/>
                      <w:b w:val="0"/>
                      <w:bCs w:val="0"/>
                      <w:i w:val="0"/>
                      <w:iCs w:val="0"/>
                      <w:smallCaps w:val="0"/>
                      <w:color w:val="000000"/>
                      <w:sz w:val="29"/>
                      <w:szCs w:val="29"/>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decreasing</w:t>
                  </w:r>
                  <w:r>
                    <w:rPr>
                      <w:rStyle w:val="DefaultParagraphFont"/>
                      <w:rFonts w:ascii="Times New Roman" w:eastAsia="Times New Roman" w:hAnsi="Times New Roman" w:cs="Times New Roman"/>
                      <w:b w:val="0"/>
                      <w:bCs w:val="0"/>
                      <w:i w:val="0"/>
                      <w:iCs w:val="0"/>
                      <w:smallCaps w:val="0"/>
                      <w:color w:val="000000"/>
                      <w:sz w:val="29"/>
                      <w:szCs w:val="29"/>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1"/>
                      <w:sz w:val="29"/>
                      <w:szCs w:val="29"/>
                      <w:bdr w:val="nil"/>
                      <w:rtl w:val="0"/>
                    </w:rPr>
                    <w:pict>
                      <v:shape id="_x0000_i2171" type="#_x0000_t75" style="height:15pt;width:25.5pt">
                        <v:imagedata r:id="rId94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relative max: </w:t>
                  </w:r>
                  <w:r>
                    <w:rPr>
                      <w:position w:val="-3"/>
                    </w:rPr>
                    <w:pict>
                      <v:shape id="_x0000_i2172" type="#_x0000_t75" style="height:15pt;width:40.5pt">
                        <v:imagedata r:id="rId939" o:title=""/>
                      </v:shape>
                    </w:pict>
                  </w:r>
                  <w:r>
                    <w:rPr>
                      <w:rStyle w:val="DefaultParagraphFont"/>
                      <w:rFonts w:ascii="Times New Roman" w:eastAsia="Times New Roman" w:hAnsi="Times New Roman" w:cs="Times New Roman"/>
                      <w:b w:val="0"/>
                      <w:bCs w:val="0"/>
                      <w:i w:val="0"/>
                      <w:iCs w:val="0"/>
                      <w:smallCaps w:val="0"/>
                      <w:color w:val="000000"/>
                      <w:sz w:val="29"/>
                      <w:szCs w:val="29"/>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relative min: no relative min.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9"/>
                      <w:szCs w:val="29"/>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7/4/2017 5:43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197. </w:t>
            </w:r>
            <w:r>
              <w:rPr>
                <w:rStyle w:val="DefaultParagraphFont"/>
                <w:rFonts w:ascii="Times New Roman" w:eastAsia="Times New Roman" w:hAnsi="Times New Roman" w:cs="Times New Roman"/>
                <w:b w:val="0"/>
                <w:bCs w:val="0"/>
                <w:i w:val="0"/>
                <w:iCs w:val="0"/>
                <w:smallCaps w:val="0"/>
                <w:color w:val="000000"/>
                <w:sz w:val="22"/>
                <w:szCs w:val="22"/>
                <w:bdr w:val="nil"/>
                <w:rtl w:val="0"/>
              </w:rPr>
              <w:t>​Find all relative maxima of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73" type="#_x0000_t75" style="height:19.5pt;width:108.75pt">
                  <v:imagedata r:id="rId94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9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74" type="#_x0000_t75" style="height:15pt;width:25.5pt">
                        <v:imagedata r:id="rId9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75" type="#_x0000_t75" style="height:15pt;width:30.75pt">
                        <v:imagedata r:id="rId9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76" type="#_x0000_t75" style="height:15pt;width:25.5pt">
                        <v:imagedata r:id="rId9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77" type="#_x0000_t75" style="height:15pt;width:57pt">
                        <v:imagedata r:id="rId9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maxima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198. </w:t>
            </w:r>
            <w:r>
              <w:rPr>
                <w:rStyle w:val="DefaultParagraphFont"/>
                <w:rFonts w:ascii="Times New Roman" w:eastAsia="Times New Roman" w:hAnsi="Times New Roman" w:cs="Times New Roman"/>
                <w:b w:val="0"/>
                <w:bCs w:val="0"/>
                <w:i w:val="0"/>
                <w:iCs w:val="0"/>
                <w:smallCaps w:val="0"/>
                <w:color w:val="000000"/>
                <w:sz w:val="22"/>
                <w:szCs w:val="22"/>
                <w:bdr w:val="nil"/>
                <w:rtl w:val="0"/>
              </w:rPr>
              <w:t>​Find all relative minima of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78" type="#_x0000_t75" style="height:19.5pt;width:114pt">
                  <v:imagedata r:id="rId95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9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79" type="#_x0000_t75" style="height:15pt;width:30.75pt">
                        <v:imagedata r:id="rId9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80" type="#_x0000_t75" style="height:15pt;width:30.75pt">
                        <v:imagedata r:id="rId9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81" type="#_x0000_t75" style="height:15pt;width:30.75pt">
                        <v:imagedata r:id="rId9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82" type="#_x0000_t75" style="height:15pt;width:67.5pt">
                        <v:imagedata r:id="rId9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maxima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199. </w:t>
            </w:r>
            <w:r>
              <w:rPr>
                <w:rStyle w:val="DefaultParagraphFont"/>
                <w:rFonts w:ascii="Times New Roman" w:eastAsia="Times New Roman" w:hAnsi="Times New Roman" w:cs="Times New Roman"/>
                <w:b w:val="0"/>
                <w:bCs w:val="0"/>
                <w:i w:val="0"/>
                <w:iCs w:val="0"/>
                <w:smallCaps w:val="0"/>
                <w:color w:val="000000"/>
                <w:sz w:val="22"/>
                <w:szCs w:val="22"/>
                <w:bdr w:val="nil"/>
                <w:rtl w:val="0"/>
              </w:rPr>
              <w:t>​Locate the absolute extrema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83" type="#_x0000_t75" style="height:19.5pt;width:84.75pt">
                  <v:imagedata r:id="rId95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on the closed interval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84" type="#_x0000_t75" style="height:15pt;width:36.75pt">
                  <v:imagedata r:id="rId95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05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absolute max; absolute min: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85" type="#_x0000_t75" style="height:15pt;width:51.75pt">
                        <v:imagedata r:id="rId9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​absolute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86" type="#_x0000_t75" style="height:15pt;width:45.75pt">
                        <v:imagedata r:id="rId95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absolute min: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87" type="#_x0000_t75" style="height:15pt;width:51.75pt">
                        <v:imagedata r:id="rId9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​absolute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88" type="#_x0000_t75" style="height:15pt;width:51.75pt">
                        <v:imagedata r:id="rId95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no absolute min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​absolute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89" type="#_x0000_t75" style="height:15pt;width:51.75pt">
                        <v:imagedata r:id="rId95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90" type="#_x0000_t75" style="height:15pt;width:45.75pt">
                        <v:imagedata r:id="rId9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absolute max or min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200. </w:t>
            </w:r>
            <w:r>
              <w:rPr>
                <w:rStyle w:val="DefaultParagraphFont"/>
                <w:rFonts w:ascii="Times New Roman" w:eastAsia="Times New Roman" w:hAnsi="Times New Roman" w:cs="Times New Roman"/>
                <w:b w:val="0"/>
                <w:bCs w:val="0"/>
                <w:i w:val="0"/>
                <w:iCs w:val="0"/>
                <w:smallCaps w:val="0"/>
                <w:color w:val="000000"/>
                <w:sz w:val="22"/>
                <w:szCs w:val="22"/>
                <w:bdr w:val="nil"/>
                <w:rtl w:val="0"/>
              </w:rPr>
              <w:t>​Locate the absolute extrema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91" type="#_x0000_t75" style="height:19.5pt;width:73.5pt">
                  <v:imagedata r:id="rId95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on the closed interval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92" type="#_x0000_t75" style="height:15pt;width:25.5pt">
                  <v:imagedata r:id="rId96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52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​absolute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93" type="#_x0000_t75" style="height:15pt;width:51pt">
                        <v:imagedata r:id="rId96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absolute min: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94" type="#_x0000_t75" style="height:15pt;width:57pt">
                        <v:imagedata r:id="rId9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absolute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95" type="#_x0000_t75" style="height:15pt;width:57pt">
                        <v:imagedata r:id="rId96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absolute min: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96" type="#_x0000_t75" style="height:15pt;width:51pt">
                        <v:imagedata r:id="rId9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​absolute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97" type="#_x0000_t75" style="height:15pt;width:51pt">
                        <v:imagedata r:id="rId96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 absolute min: no absolute min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absolute max; absolute min: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198" type="#_x0000_t75" style="height:15pt;width:51pt">
                        <v:imagedata r:id="rId9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absolute max or min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201. 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-value at which the absolute minimum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occurs on the interval [</w:t>
            </w:r>
            <w:r>
              <w:rPr>
                <w:rStyle w:val="DefaultParagraphFont"/>
                <w:rFonts w:ascii="Times New Roman" w:eastAsia="Times New Roman" w:hAnsi="Times New Roman" w:cs="Times New Roman"/>
                <w:b w:val="0"/>
                <w:bCs w:val="0"/>
                <w:i/>
                <w:iCs/>
                <w:smallCaps w:val="0"/>
                <w:color w:val="000000"/>
                <w:sz w:val="22"/>
                <w:szCs w:val="22"/>
                <w:bdr w:val="nil"/>
                <w:rtl w:val="0"/>
              </w:rPr>
              <w:t>a</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b</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199" type="#_x0000_t75" style="height:19.5pt;width:130.5pt">
                  <v:imagedata r:id="rId96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00" type="#_x0000_t75" style="height:13.5pt;width:31.5pt">
                        <v:imagedata r:id="rId96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01" type="#_x0000_t75" style="height:13.5pt;width:36.75pt">
                        <v:imagedata r:id="rId96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02" type="#_x0000_t75" style="height:13.5pt;width:25.5pt">
                        <v:imagedata r:id="rId4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03" type="#_x0000_t75" style="height:13.5pt;width:25.5pt">
                        <v:imagedata r:id="rId8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04" type="#_x0000_t75" style="height:13.5pt;width:25.5pt">
                        <v:imagedata r:id="rId25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202. </w:t>
            </w:r>
            <w:r>
              <w:rPr>
                <w:rStyle w:val="DefaultParagraphFont"/>
                <w:rFonts w:ascii="Times New Roman" w:eastAsia="Times New Roman" w:hAnsi="Times New Roman" w:cs="Times New Roman"/>
                <w:b w:val="0"/>
                <w:bCs w:val="0"/>
                <w:i w:val="0"/>
                <w:iCs w:val="0"/>
                <w:smallCaps w:val="0"/>
                <w:color w:val="000000"/>
                <w:sz w:val="22"/>
                <w:szCs w:val="22"/>
                <w:bdr w:val="nil"/>
                <w:rtl w:val="0"/>
              </w:rPr>
              <w:t>​Locate the absolute extrema of the given function on the closed interval [–4, 4].</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205" type="#_x0000_t75" style="height:31.5pt;width:69.75pt">
                  <v:imagedata r:id="rId96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90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​absolute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06" type="#_x0000_t75" style="height:15pt;width:40.5pt">
                        <v:imagedata r:id="rId9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​absolute min: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07" type="#_x0000_t75" style="height:15pt;width:63pt">
                        <v:imagedata r:id="rId9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absolute max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absolute min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​both A and D</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f.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​both A and B</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absolute extrema of the function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208" type="#_x0000_t75" style="height:40.5pt;width:69.75pt">
                  <v:imagedata r:id="rId96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on the closed interval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09" type="#_x0000_t75" style="height:15pt;width:30.75pt">
                  <v:imagedata r:id="rId97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Round your answer to two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0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maximum of the function is 1 and the minimum of the function is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maximum of the function is 2.92 and the minimum of the function is 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maximum of the function is 2.92 and the minimum of the function is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maximum of the function is1 and the minimum of the function is 2.52.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maximum of the function is 0 and the minimum of the function is 2.52.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204. </w:t>
            </w:r>
            <w:r>
              <w:rPr>
                <w:rStyle w:val="DefaultParagraphFont"/>
                <w:rFonts w:ascii="Times New Roman" w:eastAsia="Times New Roman" w:hAnsi="Times New Roman" w:cs="Times New Roman"/>
                <w:b w:val="0"/>
                <w:bCs w:val="0"/>
                <w:i w:val="0"/>
                <w:iCs w:val="0"/>
                <w:smallCaps w:val="0"/>
                <w:color w:val="000000"/>
                <w:sz w:val="22"/>
                <w:szCs w:val="22"/>
                <w:bdr w:val="nil"/>
                <w:rtl w:val="0"/>
              </w:rPr>
              <w:t>​Approximate the critical numbers of the function shown in the graph and determine whether the function has a relative maximum, a relative minimum, an absolute maximum, an absolute minimum, or none of these at each critical number on the interval shown.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position w:val="-204"/>
              </w:rPr>
              <w:pict>
                <v:shape id="_x0000_i2210" type="#_x0000_t75" style="height:3in;width:3in">
                  <v:imagedata r:id="rId97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69"/>
              <w:gridCol w:w="807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critical number </w:t>
                  </w:r>
                  <w:r>
                    <w:rPr>
                      <w:rStyle w:val="DefaultParagraphFont"/>
                      <w:rFonts w:ascii="Times New Roman" w:eastAsia="Times New Roman" w:hAnsi="Times New Roman" w:cs="Times New Roman"/>
                      <w:b w:val="0"/>
                      <w:bCs w:val="0"/>
                      <w:i/>
                      <w:iCs/>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11" type="#_x0000_t75" style="height:13.5pt;width:25.5pt">
                        <v:imagedata r:id="rId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yields an absolute minimum and the critical number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12" type="#_x0000_t75" style="height:13.5pt;width:25.5pt">
                        <v:imagedata r:id="rId9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yields an absolute maximum.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critical number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13" type="#_x0000_t75" style="height:13.5pt;width:25.5pt">
                        <v:imagedata r:id="rId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yields an absolute maximum and the critical number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14" type="#_x0000_t75" style="height:13.5pt;width:25.5pt">
                        <v:imagedata r:id="rId9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yields an absolute minimum.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​Both the critical numbers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15" type="#_x0000_t75" style="height:13.5pt;width:25.5pt">
                        <v:imagedata r:id="rId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&amp;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16" type="#_x0000_t75" style="height:13.5pt;width:25.5pt">
                        <v:imagedata r:id="rId9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yield an absolute minimum.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​Both the critical numbers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17" type="#_x0000_t75" style="height:13.5pt;width:25.5pt">
                        <v:imagedata r:id="rId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18" type="#_x0000_t75" style="height:13.5pt;width:25.5pt">
                        <v:imagedata r:id="rId9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yield an absolute maximum.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​Both the critical numbers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19" type="#_x0000_t75" style="height:13.5pt;width:25.5pt">
                        <v:imagedata r:id="rId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&amp;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20" type="#_x0000_t75" style="height:13.5pt;width:25.5pt">
                        <v:imagedata r:id="rId9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yield a relative minimum.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absolute extrema of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221" type="#_x0000_t75" style="height:31.5pt;width:69.75pt">
                  <v:imagedata r:id="rId97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on the interval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22" type="#_x0000_t75" style="height:15pt;width:36pt">
                  <v:imagedata r:id="rId45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8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maximum of the function is 1 and the minimum of the function is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maximum of the function is 0 and the minimum of the function is –1.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maximum of the function is –1 and the minimum of the function is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maximum of the function is 1 and the minimum of the function is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maximum of the function is 0 and the minimum of the function is 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Graph a function on the interval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23" type="#_x0000_t75" style="height:15pt;width:30.75pt">
                  <v:imagedata r:id="rId97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having the following characteristics.</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Absolute maximum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24" type="#_x0000_t75" style="height:13.5pt;width:25.5pt">
                  <v:imagedata r:id="rId25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Absolute minimum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25" type="#_x0000_t75" style="height:13.5pt;width:30.75pt">
                  <v:imagedata r:id="rId97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Relative minimum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26" type="#_x0000_t75" style="height:13.5pt;width:25.5pt">
                  <v:imagedata r:id="rId82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Relative maximum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27" type="#_x0000_t75" style="height:13.5pt;width:33.75pt">
                  <v:imagedata r:id="rId97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228" type="#_x0000_t75" style="height:180pt;width:180pt">
                        <v:imagedata r:id="rId97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229" type="#_x0000_t75" style="height:180pt;width:180pt">
                        <v:imagedata r:id="rId9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230" type="#_x0000_t75" style="height:180pt;width:180pt">
                        <v:imagedata r:id="rId97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231" type="#_x0000_t75" style="height:180pt;width:180pt">
                        <v:imagedata r:id="rId9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232" type="#_x0000_t75" style="height:180pt;width:180pt">
                        <v:imagedata r:id="rId980"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3/31/2017 5:10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207. </w:t>
            </w:r>
            <w:r>
              <w:rPr>
                <w:rStyle w:val="DefaultParagraphFont"/>
                <w:rFonts w:ascii="Times New Roman" w:eastAsia="Times New Roman" w:hAnsi="Times New Roman" w:cs="Times New Roman"/>
                <w:b/>
                <w:bCs/>
                <w:i/>
                <w:iCs/>
                <w:smallCaps w:val="0"/>
                <w:color w:val="000000"/>
                <w:sz w:val="22"/>
                <w:szCs w:val="22"/>
                <w:bdr w:val="nil"/>
                <w:rtl w:val="0"/>
              </w:rPr>
              <w:t>​Medication</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The number of milligrams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a medication in the bloodstream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hours after a dose is taken can be modeled by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233" type="#_x0000_t75" style="height:31.5pt;width:64.5pt">
                  <v:imagedata r:id="rId98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34" type="#_x0000_t75" style="height:13.5pt;width:21pt">
                  <v:imagedata r:id="rId98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the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-value at which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maximum. Round your answer to two decimal places.</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4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​2.83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​707.11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​4.83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​6.91 hours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208. </w:t>
            </w:r>
            <w:r>
              <w:rPr>
                <w:rStyle w:val="DefaultParagraphFont"/>
                <w:rFonts w:ascii="Times New Roman" w:eastAsia="Times New Roman" w:hAnsi="Times New Roman" w:cs="Times New Roman"/>
                <w:b/>
                <w:bCs/>
                <w:i/>
                <w:iCs/>
                <w:smallCaps w:val="0"/>
                <w:color w:val="000000"/>
                <w:sz w:val="22"/>
                <w:szCs w:val="22"/>
                <w:bdr w:val="nil"/>
                <w:rtl w:val="0"/>
              </w:rPr>
              <w:t>​Medication</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The number of milligrams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a medication in the bloodstream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hours after a dose is taken can be modeled by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235" type="#_x0000_t75" style="height:31.5pt;width:64.5pt">
                  <v:imagedata r:id="rId98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36" type="#_x0000_t75" style="height:13.5pt;width:21pt">
                  <v:imagedata r:id="rId98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the maximum value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Round your answer to two decimal places.</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1.73</w:t>
                  </w:r>
                  <w:r>
                    <w:rPr>
                      <w:rStyle w:val="DefaultParagraphFont"/>
                      <w:rFonts w:ascii="Times New Roman" w:eastAsia="Times New Roman" w:hAnsi="Times New Roman" w:cs="Times New Roman"/>
                      <w:b w:val="0"/>
                      <w:bCs w:val="0"/>
                      <w:i w:val="0"/>
                      <w:iCs w:val="0"/>
                      <w:smallCaps w:val="0"/>
                      <w:color w:val="000000"/>
                      <w:sz w:val="22"/>
                      <w:szCs w:val="22"/>
                      <w:bdr w:val="nil"/>
                      <w:rtl w:val="0"/>
                    </w:rPr>
                    <w:t>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1443.37</w:t>
                  </w:r>
                  <w:r>
                    <w:rPr>
                      <w:rStyle w:val="DefaultParagraphFont"/>
                      <w:rFonts w:ascii="Times New Roman" w:eastAsia="Times New Roman" w:hAnsi="Times New Roman" w:cs="Times New Roman"/>
                      <w:b w:val="0"/>
                      <w:bCs w:val="0"/>
                      <w:i w:val="0"/>
                      <w:iCs w:val="0"/>
                      <w:smallCaps w:val="0"/>
                      <w:color w:val="000000"/>
                      <w:sz w:val="22"/>
                      <w:szCs w:val="22"/>
                      <w:bdr w:val="nil"/>
                      <w:rtl w:val="0"/>
                    </w:rPr>
                    <w:t>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3.73</w:t>
                  </w:r>
                  <w:r>
                    <w:rPr>
                      <w:rStyle w:val="DefaultParagraphFont"/>
                      <w:rFonts w:ascii="Times New Roman" w:eastAsia="Times New Roman" w:hAnsi="Times New Roman" w:cs="Times New Roman"/>
                      <w:b w:val="0"/>
                      <w:bCs w:val="0"/>
                      <w:i w:val="0"/>
                      <w:iCs w:val="0"/>
                      <w:smallCaps w:val="0"/>
                      <w:color w:val="000000"/>
                      <w:sz w:val="22"/>
                      <w:szCs w:val="22"/>
                      <w:bdr w:val="nil"/>
                      <w:rtl w:val="0"/>
                    </w:rPr>
                    <w:t>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4.22</w:t>
                  </w:r>
                  <w:r>
                    <w:rPr>
                      <w:rStyle w:val="DefaultParagraphFont"/>
                      <w:rFonts w:ascii="Times New Roman" w:eastAsia="Times New Roman" w:hAnsi="Times New Roman" w:cs="Times New Roman"/>
                      <w:b w:val="0"/>
                      <w:bCs w:val="0"/>
                      <w:i w:val="0"/>
                      <w:iCs w:val="0"/>
                      <w:smallCaps w:val="0"/>
                      <w:color w:val="000000"/>
                      <w:sz w:val="22"/>
                      <w:szCs w:val="22"/>
                      <w:bdr w:val="nil"/>
                      <w:rtl w:val="0"/>
                    </w:rPr>
                    <w:t> hours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1.73 </w:t>
                  </w:r>
                  <w:r>
                    <w:rPr>
                      <w:rStyle w:val="DefaultParagraphFont"/>
                      <w:rFonts w:ascii="Times New Roman" w:eastAsia="Times New Roman" w:hAnsi="Times New Roman" w:cs="Times New Roman"/>
                      <w:b w:val="0"/>
                      <w:bCs w:val="0"/>
                      <w:i w:val="0"/>
                      <w:iCs w:val="0"/>
                      <w:smallCaps w:val="0"/>
                      <w:color w:val="000000"/>
                      <w:sz w:val="22"/>
                      <w:szCs w:val="22"/>
                      <w:bdr w:val="nil"/>
                      <w:rtl w:val="0"/>
                    </w:rPr>
                    <w:t>hours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​Suppose the resident population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(in millions) of the United States can be modeled by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237" type="#_x0000_t75" style="height:19.5pt;width:231.75pt">
                  <v:imagedata r:id="rId98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38" type="#_x0000_t75" style="height:13.5pt;width:59.25pt">
                  <v:imagedata r:id="rId98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where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39" type="#_x0000_t75" style="height:13.5pt;width:22.5pt">
                  <v:imagedata r:id="rId2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corresponds to 1800. Analytically find the minimum and maximum populations in the U.S. for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40" type="#_x0000_t75" style="height:13.5pt;width:59.25pt">
                  <v:imagedata r:id="rId98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16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population is minimum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41" type="#_x0000_t75" style="height:13.5pt;width:33.75pt">
                        <v:imagedata r:id="rId98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maximum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42" type="#_x0000_t75" style="height:13.5pt;width:22.5pt">
                        <v:imagedata r:id="rId2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population is minimum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43" type="#_x0000_t75" style="height:13.5pt;width:22.5pt">
                        <v:imagedata r:id="rId2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maximum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44" type="#_x0000_t75" style="height:13.5pt;width:33.75pt">
                        <v:imagedata r:id="rId98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population is minimum at </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45" type="#_x0000_t75" style="height:13.5pt;width:33.75pt">
                        <v:imagedata r:id="rId98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maximum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46" type="#_x0000_t75" style="height:13.5pt;width:33.75pt">
                        <v:imagedata r:id="rId98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population is minimum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47" type="#_x0000_t75" style="height:13.5pt;width:33.75pt">
                        <v:imagedata r:id="rId98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maximum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48" type="#_x0000_t75" style="height:13.5pt;width:33.75pt">
                        <v:imagedata r:id="rId98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population is minimum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49" type="#_x0000_t75" style="height:13.5pt;width:22.5pt">
                        <v:imagedata r:id="rId2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maximum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250" type="#_x0000_t75" style="height:13.5pt;width:33.75pt">
                        <v:imagedata r:id="rId98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​Determine the open intervals on which the graph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251" type="#_x0000_t75" style="height:19.5pt;width:90.75pt">
                  <v:imagedata r:id="rId9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concave downward or concave upward.</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92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​concave upward 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52" type="#_x0000_t75" style="height:15pt;width:44.25pt">
                        <v:imagedata r:id="rId9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concave downward 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53" type="#_x0000_t75" style="height:15pt;width:36pt">
                        <v:imagedata r:id="rId4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concave </w:t>
                  </w:r>
                  <w:r>
                    <w:rPr>
                      <w:rStyle w:val="DefaultParagraphFont"/>
                      <w:rFonts w:ascii="Times New Roman" w:eastAsia="Times New Roman" w:hAnsi="Times New Roman" w:cs="Times New Roman"/>
                      <w:b w:val="0"/>
                      <w:bCs w:val="0"/>
                      <w:i w:val="0"/>
                      <w:iCs w:val="0"/>
                      <w:smallCaps w:val="0"/>
                      <w:color w:val="000000"/>
                      <w:sz w:val="22"/>
                      <w:szCs w:val="22"/>
                      <w:bdr w:val="nil"/>
                      <w:rtl w:val="0"/>
                    </w:rPr>
                    <w:t>downward</w:t>
                  </w:r>
                  <w:r>
                    <w:rPr>
                      <w:rStyle w:val="DefaultParagraphFont"/>
                      <w:rFonts w:ascii="Times New Roman" w:eastAsia="Times New Roman" w:hAnsi="Times New Roman" w:cs="Times New Roman"/>
                      <w:b w:val="0"/>
                      <w:bCs w:val="0"/>
                      <w:i w:val="0"/>
                      <w:iCs w:val="0"/>
                      <w:smallCaps w:val="0"/>
                      <w:color w:val="000000"/>
                      <w:sz w:val="22"/>
                      <w:szCs w:val="22"/>
                      <w:bdr w:val="nil"/>
                      <w:rtl w:val="0"/>
                    </w:rPr>
                    <w:t> 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54" type="#_x0000_t75" style="height:15pt;width:54.75pt">
                        <v:imagedata r:id="rId9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concave </w:t>
                  </w:r>
                  <w:r>
                    <w:rPr>
                      <w:rStyle w:val="DefaultParagraphFont"/>
                      <w:rFonts w:ascii="Times New Roman" w:eastAsia="Times New Roman" w:hAnsi="Times New Roman" w:cs="Times New Roman"/>
                      <w:b w:val="0"/>
                      <w:bCs w:val="0"/>
                      <w:i w:val="0"/>
                      <w:iCs w:val="0"/>
                      <w:smallCaps w:val="0"/>
                      <w:color w:val="000000"/>
                      <w:sz w:val="22"/>
                      <w:szCs w:val="22"/>
                      <w:bdr w:val="nil"/>
                      <w:rtl w:val="0"/>
                    </w:rPr>
                    <w:t>upward</w:t>
                  </w:r>
                  <w:r>
                    <w:rPr>
                      <w:rStyle w:val="DefaultParagraphFont"/>
                      <w:rFonts w:ascii="Times New Roman" w:eastAsia="Times New Roman" w:hAnsi="Times New Roman" w:cs="Times New Roman"/>
                      <w:b w:val="0"/>
                      <w:bCs w:val="0"/>
                      <w:i w:val="0"/>
                      <w:iCs w:val="0"/>
                      <w:smallCaps w:val="0"/>
                      <w:color w:val="000000"/>
                      <w:sz w:val="22"/>
                      <w:szCs w:val="22"/>
                      <w:bdr w:val="nil"/>
                      <w:rtl w:val="0"/>
                    </w:rPr>
                    <w:t> 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55" type="#_x0000_t75" style="height:15pt;width:54.75pt">
                        <v:imagedata r:id="rId9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concave </w:t>
                  </w:r>
                  <w:r>
                    <w:rPr>
                      <w:rStyle w:val="DefaultParagraphFont"/>
                      <w:rFonts w:ascii="Times New Roman" w:eastAsia="Times New Roman" w:hAnsi="Times New Roman" w:cs="Times New Roman"/>
                      <w:b w:val="0"/>
                      <w:bCs w:val="0"/>
                      <w:i w:val="0"/>
                      <w:iCs w:val="0"/>
                      <w:smallCaps w:val="0"/>
                      <w:color w:val="000000"/>
                      <w:sz w:val="22"/>
                      <w:szCs w:val="22"/>
                      <w:bdr w:val="nil"/>
                      <w:rtl w:val="0"/>
                    </w:rPr>
                    <w:t>downward</w:t>
                  </w:r>
                  <w:r>
                    <w:rPr>
                      <w:rStyle w:val="DefaultParagraphFont"/>
                      <w:rFonts w:ascii="Times New Roman" w:eastAsia="Times New Roman" w:hAnsi="Times New Roman" w:cs="Times New Roman"/>
                      <w:b w:val="0"/>
                      <w:bCs w:val="0"/>
                      <w:i w:val="0"/>
                      <w:iCs w:val="0"/>
                      <w:smallCaps w:val="0"/>
                      <w:color w:val="000000"/>
                      <w:sz w:val="22"/>
                      <w:szCs w:val="22"/>
                      <w:bdr w:val="nil"/>
                      <w:rtl w:val="0"/>
                    </w:rPr>
                    <w:t> 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56" type="#_x0000_t75" style="height:15pt;width:44.25pt">
                        <v:imagedata r:id="rId9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​concave </w:t>
                  </w:r>
                  <w:r>
                    <w:rPr>
                      <w:rStyle w:val="DefaultParagraphFont"/>
                      <w:rFonts w:ascii="Times New Roman" w:eastAsia="Times New Roman" w:hAnsi="Times New Roman" w:cs="Times New Roman"/>
                      <w:b w:val="0"/>
                      <w:bCs w:val="0"/>
                      <w:i w:val="0"/>
                      <w:iCs w:val="0"/>
                      <w:smallCaps w:val="0"/>
                      <w:color w:val="000000"/>
                      <w:sz w:val="22"/>
                      <w:szCs w:val="22"/>
                      <w:bdr w:val="nil"/>
                      <w:rtl w:val="0"/>
                    </w:rPr>
                    <w:t>upward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57" type="#_x0000_t75" style="height:15pt;width:36pt">
                        <v:imagedata r:id="rId4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​concave </w:t>
                  </w:r>
                  <w:r>
                    <w:rPr>
                      <w:rStyle w:val="DefaultParagraphFont"/>
                      <w:rFonts w:ascii="Times New Roman" w:eastAsia="Times New Roman" w:hAnsi="Times New Roman" w:cs="Times New Roman"/>
                      <w:b w:val="0"/>
                      <w:bCs w:val="0"/>
                      <w:i w:val="0"/>
                      <w:iCs w:val="0"/>
                      <w:smallCaps w:val="0"/>
                      <w:color w:val="000000"/>
                      <w:sz w:val="22"/>
                      <w:szCs w:val="22"/>
                      <w:bdr w:val="nil"/>
                      <w:rtl w:val="0"/>
                    </w:rPr>
                    <w:t>upward</w:t>
                  </w:r>
                  <w:r>
                    <w:rPr>
                      <w:rStyle w:val="DefaultParagraphFont"/>
                      <w:rFonts w:ascii="Times New Roman" w:eastAsia="Times New Roman" w:hAnsi="Times New Roman" w:cs="Times New Roman"/>
                      <w:b w:val="0"/>
                      <w:bCs w:val="0"/>
                      <w:i w:val="0"/>
                      <w:iCs w:val="0"/>
                      <w:smallCaps w:val="0"/>
                      <w:color w:val="000000"/>
                      <w:sz w:val="22"/>
                      <w:szCs w:val="22"/>
                      <w:bdr w:val="nil"/>
                      <w:rtl w:val="0"/>
                    </w:rPr>
                    <w:t> 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58" type="#_x0000_t75" style="height:15pt;width:44.25pt">
                        <v:imagedata r:id="rId9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concave </w:t>
                  </w:r>
                  <w:r>
                    <w:rPr>
                      <w:rStyle w:val="DefaultParagraphFont"/>
                      <w:rFonts w:ascii="Times New Roman" w:eastAsia="Times New Roman" w:hAnsi="Times New Roman" w:cs="Times New Roman"/>
                      <w:b w:val="0"/>
                      <w:bCs w:val="0"/>
                      <w:i w:val="0"/>
                      <w:iCs w:val="0"/>
                      <w:smallCaps w:val="0"/>
                      <w:color w:val="000000"/>
                      <w:sz w:val="22"/>
                      <w:szCs w:val="22"/>
                      <w:bdr w:val="nil"/>
                      <w:rtl w:val="0"/>
                    </w:rPr>
                    <w:t>downward</w:t>
                  </w:r>
                  <w:r>
                    <w:rPr>
                      <w:rStyle w:val="DefaultParagraphFont"/>
                      <w:rFonts w:ascii="Times New Roman" w:eastAsia="Times New Roman" w:hAnsi="Times New Roman" w:cs="Times New Roman"/>
                      <w:b w:val="0"/>
                      <w:bCs w:val="0"/>
                      <w:i w:val="0"/>
                      <w:iCs w:val="0"/>
                      <w:smallCaps w:val="0"/>
                      <w:color w:val="000000"/>
                      <w:sz w:val="22"/>
                      <w:szCs w:val="22"/>
                      <w:bdr w:val="nil"/>
                      <w:rtl w:val="0"/>
                    </w:rPr>
                    <w:t> 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59" type="#_x0000_t75" style="height:15pt;width:36pt">
                        <v:imagedata r:id="rId99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​Determine the open intervals on which the graph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260" type="#_x0000_t75" style="height:19.5pt;width:93.75pt">
                  <v:imagedata r:id="rId9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concave downward or concave upward.</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66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​concave downward 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61" type="#_x0000_t75" style="height:15pt;width:54.75pt">
                        <v:imagedata r:id="rId9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​concave downward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262" type="#_x0000_t75" style="height:33pt;width:50.25pt">
                        <v:imagedata r:id="rId99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concave upward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263" type="#_x0000_t75" style="height:33pt;width:40.5pt">
                        <v:imagedata r:id="rId9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​concave upward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264" type="#_x0000_t75" style="height:33pt;width:61.5pt">
                        <v:imagedata r:id="rId99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concave downward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265" type="#_x0000_t75" style="height:33pt;width:53.25pt">
                        <v:imagedata r:id="rId9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​concave downward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266" type="#_x0000_t75" style="height:33pt;width:61.5pt">
                        <v:imagedata r:id="rId99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​concave upward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267" type="#_x0000_t75" style="height:33pt;width:53.25pt">
                        <v:imagedata r:id="rId9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​concave upward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268" type="#_x0000_t75" style="height:33pt;width:50.25pt">
                        <v:imagedata r:id="rId99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concave downward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269" type="#_x0000_t75" style="height:33pt;width:40.5pt">
                        <v:imagedata r:id="rId99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all relative extrema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270" type="#_x0000_t75" style="height:19.5pt;width:59.25pt">
                  <v:imagedata r:id="rId99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Use the Second Derivative Test where applicable.</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46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​relative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71" type="#_x0000_t75" style="height:15pt;width:70.5pt">
                        <v:imagedata r:id="rId99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no relative min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relative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72" type="#_x0000_t75" style="height:15pt;width:60.75pt">
                        <v:imagedata r:id="rId100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min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max or min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​relative min: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73" type="#_x0000_t75" style="height:15pt;width:70.5pt">
                        <v:imagedata r:id="rId99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no relative max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​relative min: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74" type="#_x0000_t75" style="height:15pt;width:66pt">
                        <v:imagedata r:id="rId100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max</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all relative extrema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275" type="#_x0000_t75" style="height:19.5pt;width:87pt">
                  <v:imagedata r:id="rId10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Use the Second Derivative Test where applicable.</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2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​relative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76" type="#_x0000_t75" style="height:15pt;width:51pt">
                        <v:imagedata r:id="rId10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relative </w:t>
                  </w:r>
                  <w:r>
                    <w:rPr>
                      <w:rStyle w:val="DefaultParagraphFont"/>
                      <w:rFonts w:ascii="Times New Roman" w:eastAsia="Times New Roman" w:hAnsi="Times New Roman" w:cs="Times New Roman"/>
                      <w:b w:val="0"/>
                      <w:bCs w:val="0"/>
                      <w:i w:val="0"/>
                      <w:iCs w:val="0"/>
                      <w:smallCaps w:val="0"/>
                      <w:color w:val="000000"/>
                      <w:sz w:val="22"/>
                      <w:szCs w:val="22"/>
                      <w:bdr w:val="nil"/>
                      <w:rtl w:val="0"/>
                    </w:rPr>
                    <w:t>min: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77" type="#_x0000_t75" style="height:15pt;width:45.75pt">
                        <v:imagedata r:id="rId10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min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max</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​both A and C</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f.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​both B and D</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all relative extrema of the function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278" type="#_x0000_t75" style="height:40.5pt;width:69.75pt">
                  <v:imagedata r:id="rId10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Use the Second Derivative Test where applicable.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1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​relative max: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79" type="#_x0000_t75" style="height:15pt;width:40.5pt">
                        <v:imagedata r:id="rId10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​relative min: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80" type="#_x0000_t75" style="height:15pt;width:40.5pt">
                        <v:imagedata r:id="rId100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max or min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​both A and B</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all relative extrema of the function </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2281" type="#_x0000_t75" style="height:25.5pt;width:78.75pt">
                  <v:imagedata r:id="rId100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Use the Second-Derivative Test when applicable.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2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relative minimum is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82" type="#_x0000_t75" style="height:15pt;width:25.5pt">
                        <v:imagedata r:id="rId9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the relative maximum is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83" type="#_x0000_t75" style="height:15pt;width:33.75pt">
                        <v:imagedata r:id="rId10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relative maximum is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84" type="#_x0000_t75" style="height:15pt;width:25.5pt">
                        <v:imagedata r:id="rId9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relative minimum is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85" type="#_x0000_t75" style="height:15pt;width:25.5pt">
                        <v:imagedata r:id="rId9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relative maximum is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86" type="#_x0000_t75" style="height:15pt;width:25.5pt">
                        <v:imagedata r:id="rId9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the relative minima are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87" type="#_x0000_t75" style="height:15pt;width:22.5pt">
                        <v:imagedata r:id="rId10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88" type="#_x0000_t75" style="height:15pt;width:33.75pt">
                        <v:imagedata r:id="rId10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relative minimum is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89" type="#_x0000_t75" style="height:15pt;width:25.5pt">
                        <v:imagedata r:id="rId9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and the relative maximum is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290" type="#_x0000_t75" style="height:15pt;width:22.5pt">
                        <v:imagedata r:id="rId10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all relative extrema of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291" type="#_x0000_t75" style="height:31.5pt;width:69.75pt">
                  <v:imagedata r:id="rId101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Use the Second-Derivative Test when applicable.</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3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relative maximum is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292" type="#_x0000_t75" style="height:16.5pt;width:24.75pt">
                        <v:imagedata r:id="rId101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relative minimum is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293" type="#_x0000_t75" style="height:16.5pt;width:24.75pt">
                        <v:imagedata r:id="rId101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relative maximum is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294" type="#_x0000_t75" style="height:16.5pt;width:30pt">
                        <v:imagedata r:id="rId10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relative minimum is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295" type="#_x0000_t75" style="height:16.5pt;width:30pt">
                        <v:imagedata r:id="rId10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relative maximum is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296" type="#_x0000_t75" style="height:16.5pt;width:30.75pt">
                        <v:imagedata r:id="rId101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​State the signs of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297" type="#_x0000_t75" style="height:16.5pt;width:24.75pt">
                  <v:imagedata r:id="rId86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298" type="#_x0000_t75" style="height:16.5pt;width:27.75pt">
                  <v:imagedata r:id="rId101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on the interval (0, 2).</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299" type="#_x0000_t75" style="height:3in;width:3in">
                  <v:imagedata r:id="rId101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3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 &lt; 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 0</w:t>
                  </w:r>
                </w:p>
                <w:p>
                  <w:pPr>
                    <w:pStyle w:val="p"/>
                    <w:bidi w:val="0"/>
                    <w:spacing w:before="0" w:beforeAutospacing="0" w:after="0" w:afterAutospacing="0"/>
                    <w:jc w:val="left"/>
                  </w:pP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&lt;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 &gt;</w:t>
                  </w:r>
                  <w:r>
                    <w:rPr>
                      <w:rStyle w:val="DefaultParagraphFont"/>
                      <w:rFonts w:ascii="Times New Roman" w:eastAsia="Times New Roman" w:hAnsi="Times New Roman" w:cs="Times New Roman"/>
                      <w:b w:val="0"/>
                      <w:bCs w:val="0"/>
                      <w:i w:val="0"/>
                      <w:iCs w:val="0"/>
                      <w:smallCaps w:val="0"/>
                      <w:color w:val="000000"/>
                      <w:sz w:val="22"/>
                      <w:szCs w:val="22"/>
                      <w:bdr w:val="nil"/>
                      <w:rtl w:val="0"/>
                    </w:rPr>
                    <w:t> 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 &gt; 0</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2"/>
                      <w:szCs w:val="22"/>
                      <w:bdr w:val="nil"/>
                      <w:rtl w:val="0"/>
                    </w:rPr>
                    <w:t>​f </w:t>
                  </w:r>
                  <w:r>
                    <w:rPr>
                      <w:rStyle w:val="DefaultParagraphFont"/>
                      <w:rFonts w:ascii="Times New Roman" w:eastAsia="Times New Roman" w:hAnsi="Times New Roman" w:cs="Times New Roman"/>
                      <w:b w:val="0"/>
                      <w:bCs w:val="0"/>
                      <w:i w:val="0"/>
                      <w:iCs w:val="0"/>
                      <w:smallCaps w:val="0"/>
                      <w:color w:val="000000"/>
                      <w:sz w:val="22"/>
                      <w:szCs w:val="22"/>
                      <w:bdr w:val="nil"/>
                      <w:rtl w:val="0"/>
                    </w:rPr>
                    <w:t>​'' &lt;​ 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&gt; 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 &gt; 0</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 &lt; 0</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 &lt;​ 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-value at which the given function has a point of inflection.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300" type="#_x0000_t75" style="height:31.5pt;width:117.75pt">
                  <v:imagedata r:id="rId93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26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01" type="#_x0000_t75" style="height:13.5pt;width:25.5pt">
                        <v:imagedata r:id="rId4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02" type="#_x0000_t75" style="height:13.5pt;width:25.5pt">
                        <v:imagedata r:id="rId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03" type="#_x0000_t75" style="height:13.5pt;width:25.5pt">
                        <v:imagedata r:id="rId4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04" type="#_x0000_t75" style="height:13.5pt;width:25.5pt">
                        <v:imagedata r:id="rId9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point of inflection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points of inflection and discuss the concavity of the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305" type="#_x0000_t75" style="height:19.5pt;width:123.75pt">
                  <v:imagedata r:id="rId101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199"/>
              <w:gridCol w:w="804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​inflection point at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306" type="#_x0000_t75" style="height:31.5pt;width:39pt">
                        <v:imagedata r:id="rId101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concave downward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307" type="#_x0000_t75" style="height:33pt;width:56.25pt">
                        <v:imagedata r:id="rId10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concave upward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308" type="#_x0000_t75" style="height:33pt;width:46.5pt">
                        <v:imagedata r:id="rId10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inflection point at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309" type="#_x0000_t75" style="height:31.5pt;width:39pt">
                        <v:imagedata r:id="rId101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concave upward</w:t>
                  </w:r>
                  <w:r>
                    <w:rPr>
                      <w:rStyle w:val="DefaultParagraphFont"/>
                      <w:rFonts w:ascii="Times New Roman" w:eastAsia="Times New Roman" w:hAnsi="Times New Roman" w:cs="Times New Roman"/>
                      <w:b w:val="0"/>
                      <w:bCs w:val="0"/>
                      <w:i w:val="0"/>
                      <w:iCs w:val="0"/>
                      <w:smallCaps w:val="0"/>
                      <w:color w:val="000000"/>
                      <w:sz w:val="22"/>
                      <w:szCs w:val="22"/>
                      <w:bdr w:val="nil"/>
                      <w:rtl w:val="0"/>
                    </w:rPr>
                    <w:t>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310" type="#_x0000_t75" style="height:33pt;width:56.25pt">
                        <v:imagedata r:id="rId10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concave downward</w:t>
                  </w:r>
                  <w:r>
                    <w:rPr>
                      <w:rStyle w:val="DefaultParagraphFont"/>
                      <w:rFonts w:ascii="Times New Roman" w:eastAsia="Times New Roman" w:hAnsi="Times New Roman" w:cs="Times New Roman"/>
                      <w:b w:val="0"/>
                      <w:bCs w:val="0"/>
                      <w:i w:val="0"/>
                      <w:iCs w:val="0"/>
                      <w:smallCaps w:val="0"/>
                      <w:color w:val="000000"/>
                      <w:sz w:val="22"/>
                      <w:szCs w:val="22"/>
                      <w:bdr w:val="nil"/>
                      <w:rtl w:val="0"/>
                    </w:rPr>
                    <w:t>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311" type="#_x0000_t75" style="height:33pt;width:46.5pt">
                        <v:imagedata r:id="rId10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inflection point at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312" type="#_x0000_t75" style="height:31.5pt;width:33pt">
                        <v:imagedata r:id="rId10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concave </w:t>
                  </w:r>
                  <w:r>
                    <w:rPr>
                      <w:rStyle w:val="DefaultParagraphFont"/>
                      <w:rFonts w:ascii="Times New Roman" w:eastAsia="Times New Roman" w:hAnsi="Times New Roman" w:cs="Times New Roman"/>
                      <w:b w:val="0"/>
                      <w:bCs w:val="0"/>
                      <w:i w:val="0"/>
                      <w:iCs w:val="0"/>
                      <w:smallCaps w:val="0"/>
                      <w:color w:val="000000"/>
                      <w:sz w:val="22"/>
                      <w:szCs w:val="22"/>
                      <w:bdr w:val="nil"/>
                      <w:rtl w:val="0"/>
                    </w:rPr>
                    <w:t>downward</w:t>
                  </w:r>
                  <w:r>
                    <w:rPr>
                      <w:rStyle w:val="DefaultParagraphFont"/>
                      <w:rFonts w:ascii="Times New Roman" w:eastAsia="Times New Roman" w:hAnsi="Times New Roman" w:cs="Times New Roman"/>
                      <w:b w:val="0"/>
                      <w:bCs w:val="0"/>
                      <w:i w:val="0"/>
                      <w:iCs w:val="0"/>
                      <w:smallCaps w:val="0"/>
                      <w:color w:val="000000"/>
                      <w:sz w:val="22"/>
                      <w:szCs w:val="22"/>
                      <w:bdr w:val="nil"/>
                      <w:rtl w:val="0"/>
                    </w:rPr>
                    <w:t>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313" type="#_x0000_t75" style="height:33pt;width:50.25pt">
                        <v:imagedata r:id="rId10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concave </w:t>
                  </w:r>
                  <w:r>
                    <w:rPr>
                      <w:rStyle w:val="DefaultParagraphFont"/>
                      <w:rFonts w:ascii="Times New Roman" w:eastAsia="Times New Roman" w:hAnsi="Times New Roman" w:cs="Times New Roman"/>
                      <w:b w:val="0"/>
                      <w:bCs w:val="0"/>
                      <w:i w:val="0"/>
                      <w:iCs w:val="0"/>
                      <w:smallCaps w:val="0"/>
                      <w:color w:val="000000"/>
                      <w:sz w:val="22"/>
                      <w:szCs w:val="22"/>
                      <w:bdr w:val="nil"/>
                      <w:rtl w:val="0"/>
                    </w:rPr>
                    <w:t>upward</w:t>
                  </w:r>
                  <w:r>
                    <w:rPr>
                      <w:rStyle w:val="DefaultParagraphFont"/>
                      <w:rFonts w:ascii="Times New Roman" w:eastAsia="Times New Roman" w:hAnsi="Times New Roman" w:cs="Times New Roman"/>
                      <w:b w:val="0"/>
                      <w:bCs w:val="0"/>
                      <w:i w:val="0"/>
                      <w:iCs w:val="0"/>
                      <w:smallCaps w:val="0"/>
                      <w:color w:val="000000"/>
                      <w:sz w:val="22"/>
                      <w:szCs w:val="22"/>
                      <w:bdr w:val="nil"/>
                      <w:rtl w:val="0"/>
                    </w:rPr>
                    <w:t>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314" type="#_x0000_t75" style="height:33pt;width:40.5pt">
                        <v:imagedata r:id="rId10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inflection point at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315" type="#_x0000_t75" style="height:31.5pt;width:33pt">
                        <v:imagedata r:id="rId10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concave upward</w:t>
                  </w:r>
                  <w:r>
                    <w:rPr>
                      <w:rStyle w:val="DefaultParagraphFont"/>
                      <w:rFonts w:ascii="Times New Roman" w:eastAsia="Times New Roman" w:hAnsi="Times New Roman" w:cs="Times New Roman"/>
                      <w:b w:val="0"/>
                      <w:bCs w:val="0"/>
                      <w:i w:val="0"/>
                      <w:iCs w:val="0"/>
                      <w:smallCaps w:val="0"/>
                      <w:color w:val="000000"/>
                      <w:sz w:val="22"/>
                      <w:szCs w:val="22"/>
                      <w:bdr w:val="nil"/>
                      <w:rtl w:val="0"/>
                    </w:rPr>
                    <w:t>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316" type="#_x0000_t75" style="height:33pt;width:50.25pt">
                        <v:imagedata r:id="rId10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concave downward</w:t>
                  </w:r>
                  <w:r>
                    <w:rPr>
                      <w:rStyle w:val="DefaultParagraphFont"/>
                      <w:rFonts w:ascii="Times New Roman" w:eastAsia="Times New Roman" w:hAnsi="Times New Roman" w:cs="Times New Roman"/>
                      <w:b w:val="0"/>
                      <w:bCs w:val="0"/>
                      <w:i w:val="0"/>
                      <w:iCs w:val="0"/>
                      <w:smallCaps w:val="0"/>
                      <w:color w:val="000000"/>
                      <w:sz w:val="22"/>
                      <w:szCs w:val="22"/>
                      <w:bdr w:val="nil"/>
                      <w:rtl w:val="0"/>
                    </w:rPr>
                    <w:t> 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317" type="#_x0000_t75" style="height:33pt;width:40.5pt">
                        <v:imagedata r:id="rId10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function and its graph are given. Use the second derivative to locate all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-values of points of inflection on the graph of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318" type="#_x0000_t75" style="height:15pt;width:39.75pt">
                  <v:imagedata r:id="rId3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Check these results against the graph shown.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319" type="#_x0000_t75" style="height:19.5pt;width:98.25pt">
                  <v:imagedata r:id="rId102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2320" type="#_x0000_t75" style="height:4in;width:3in">
                  <v:imagedata r:id="rId102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1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21" type="#_x0000_t75" style="height:37.5pt;width:55.5pt">
                        <v:imagedata r:id="rId10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22" type="#_x0000_t75" style="height:13.5pt;width:25.5pt">
                        <v:imagedata r:id="rId4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23" type="#_x0000_t75" style="height:37.5pt;width:44.25pt">
                        <v:imagedata r:id="rId10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24" type="#_x0000_t75" style="height:37.5pt;width:44.25pt">
                        <v:imagedata r:id="rId102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25" type="#_x0000_t75" style="height:37.5pt;width:55.5pt">
                        <v:imagedata r:id="rId10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26" type="#_x0000_t75" style="height:37.5pt;width:55.5pt">
                        <v:imagedata r:id="rId102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27" type="#_x0000_t75" style="height:13.5pt;width:25.5pt">
                        <v:imagedata r:id="rId4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28" type="#_x0000_t75" style="height:37.5pt;width:44.25pt">
                        <v:imagedata r:id="rId102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a graph of a function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having the following characteristics.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329" type="#_x0000_t75" style="height:15pt;width:72.75pt">
                  <v:imagedata r:id="rId1029" o:title=""/>
                </v:shape>
              </w:pict>
            </w:r>
          </w:p>
          <w:p>
            <w:pPr>
              <w:pStyle w:val="p"/>
              <w:bidi w:val="0"/>
              <w:spacing w:before="0" w:beforeAutospacing="0" w:after="0" w:afterAutospacing="0"/>
              <w:jc w:val="left"/>
            </w:pPr>
            <w:r>
              <w:rPr>
                <w:position w:val="-5"/>
              </w:rPr>
              <w:pict>
                <v:shape id="_x0000_i2330" type="#_x0000_t75" style="height:16.5pt;width:78pt">
                  <v:imagedata r:id="rId103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position w:val="-5"/>
              </w:rPr>
              <w:pict>
                <v:shape id="_x0000_i2331" type="#_x0000_t75" style="height:16.5pt;width:43.5pt">
                  <v:imagedata r:id="rId103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position w:val="-5"/>
              </w:rPr>
              <w:pict>
                <v:shape id="_x0000_i2332" type="#_x0000_t75" style="height:16.5pt;width:78pt">
                  <v:imagedata r:id="rId103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position w:val="-5"/>
              </w:rPr>
              <w:pict>
                <v:shape id="_x0000_i2333" type="#_x0000_t75" style="height:16.5pt;width:45pt">
                  <v:imagedata r:id="rId103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34" type="#_x0000_t75" style="height:180pt;width:180pt">
                        <v:imagedata r:id="rId103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35" type="#_x0000_t75" style="height:180pt;width:180pt">
                        <v:imagedata r:id="rId10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36" type="#_x0000_t75" style="height:180pt;width:180pt">
                        <v:imagedata r:id="rId103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37" type="#_x0000_t75" style="height:180pt;width:180pt">
                        <v:imagedata r:id="rId10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38" type="#_x0000_t75" style="height:180pt;width:180pt">
                        <v:imagedata r:id="rId1038"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graph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shown in the figure. Sketch a graph of the derivative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339" type="#_x0000_t75" style="height:3in;width:3in">
                  <v:imagedata r:id="rId103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40" type="#_x0000_t75" style="height:180pt;width:180pt">
                        <v:imagedata r:id="rId1040"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41" type="#_x0000_t75" style="height:180pt;width:180pt">
                        <v:imagedata r:id="rId10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42" type="#_x0000_t75" style="height:180pt;width:180pt">
                        <v:imagedata r:id="rId104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43" type="#_x0000_t75" style="height:180pt;width:180pt">
                        <v:imagedata r:id="rId10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44" type="#_x0000_t75" style="height:180pt;width:180pt">
                        <v:imagedata r:id="rId1044"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graph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shown in the figure. Sketch a graph of the derivative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345" type="#_x0000_t75" style="height:3in;width:3in">
                  <v:imagedata r:id="rId104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46" type="#_x0000_t75" style="height:180pt;width:180pt">
                        <v:imagedata r:id="rId104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47" type="#_x0000_t75" style="height:180pt;width:180pt">
                        <v:imagedata r:id="rId10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48" type="#_x0000_t75" style="height:180pt;width:180pt">
                        <v:imagedata r:id="rId104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49" type="#_x0000_t75" style="height:180pt;width:180pt">
                        <v:imagedata r:id="rId10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50" type="#_x0000_t75" style="height:180pt;width:180pt">
                        <v:imagedata r:id="rId1050"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224. </w:t>
            </w:r>
            <w:r>
              <w:rPr>
                <w:rStyle w:val="DefaultParagraphFont"/>
                <w:rFonts w:ascii="Times New Roman" w:eastAsia="Times New Roman" w:hAnsi="Times New Roman" w:cs="Times New Roman"/>
                <w:b w:val="0"/>
                <w:bCs w:val="0"/>
                <w:i w:val="0"/>
                <w:iCs w:val="0"/>
                <w:smallCaps w:val="0"/>
                <w:color w:val="000000"/>
                <w:sz w:val="22"/>
                <w:szCs w:val="22"/>
                <w:bdr w:val="nil"/>
                <w:rtl w:val="0"/>
              </w:rPr>
              <w:t>​The graph of </w:t>
            </w:r>
            <w:r>
              <w:rPr>
                <w:rStyle w:val="DefaultParagraphFont"/>
                <w:rFonts w:ascii="Times New Roman" w:eastAsia="Times New Roman" w:hAnsi="Times New Roman" w:cs="Times New Roman"/>
                <w:b w:val="0"/>
                <w:bCs w:val="0"/>
                <w:i/>
                <w:iCs/>
                <w:smallCaps w:val="0"/>
                <w:color w:val="000000"/>
                <w:sz w:val="22"/>
                <w:szCs w:val="22"/>
                <w:bdr w:val="nil"/>
                <w:rtl w:val="0"/>
              </w:rPr>
              <w:t>f </w:t>
            </w:r>
            <w:r>
              <w:rPr>
                <w:rStyle w:val="DefaultParagraphFont"/>
                <w:rFonts w:ascii="Times New Roman" w:eastAsia="Times New Roman" w:hAnsi="Times New Roman" w:cs="Times New Roman"/>
                <w:b w:val="0"/>
                <w:bCs w:val="0"/>
                <w:i w:val="0"/>
                <w:iCs w:val="0"/>
                <w:smallCaps w:val="0"/>
                <w:color w:val="000000"/>
                <w:sz w:val="22"/>
                <w:szCs w:val="22"/>
                <w:bdr w:val="nil"/>
                <w:rtl w:val="0"/>
              </w:rPr>
              <w:t>is shown in the figure. Sketch a graph of the derivative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351" type="#_x0000_t75" style="height:3in;width:3in">
                  <v:imagedata r:id="rId105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52" type="#_x0000_t75" style="height:180pt;width:180pt">
                        <v:imagedata r:id="rId105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 derivative of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53" type="#_x0000_t75" style="height:180pt;width:180pt">
                        <v:imagedata r:id="rId1050"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54" type="#_x0000_t75" style="height:180pt;width:180pt">
                        <v:imagedata r:id="rId10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55" type="#_x0000_t75" style="height:180pt;width:180pt">
                        <v:imagedata r:id="rId1048"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graph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shown. Graph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iCs/>
                <w:smallCaps w:val="0"/>
                <w:color w:val="000000"/>
                <w:sz w:val="22"/>
                <w:szCs w:val="22"/>
                <w:bdr w:val="nil"/>
                <w:rtl w:val="0"/>
              </w:rPr>
              <w:t>f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t>
            </w:r>
            <w:r>
              <w:rPr>
                <w:rStyle w:val="DefaultParagraphFont"/>
                <w:rFonts w:ascii="Times New Roman" w:eastAsia="Times New Roman" w:hAnsi="Times New Roman" w:cs="Times New Roman"/>
                <w:b w:val="0"/>
                <w:bCs w:val="0"/>
                <w:i/>
                <w:iCs/>
                <w:smallCaps w:val="0"/>
                <w:color w:val="000000"/>
                <w:sz w:val="22"/>
                <w:szCs w:val="22"/>
                <w:bdr w:val="nil"/>
                <w:rtl w:val="0"/>
              </w:rPr>
              <w:t>f </w:t>
            </w:r>
            <w:r>
              <w:rPr>
                <w:rStyle w:val="DefaultParagraphFont"/>
                <w:rFonts w:ascii="Times New Roman" w:eastAsia="Times New Roman" w:hAnsi="Times New Roman" w:cs="Times New Roman"/>
                <w:b w:val="0"/>
                <w:bCs w:val="0"/>
                <w:i w:val="0"/>
                <w:iCs w:val="0"/>
                <w:smallCaps w:val="0"/>
                <w:color w:val="000000"/>
                <w:sz w:val="22"/>
                <w:szCs w:val="22"/>
                <w:bdr w:val="nil"/>
                <w:rtl w:val="0"/>
              </w:rPr>
              <w:t>'' on the same set of coordinate axes.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356" type="#_x0000_t75" style="height:3in;width:3in">
                  <v:imagedata r:id="rId105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57" type="#_x0000_t75" style="height:180pt;width:180pt">
                        <v:imagedata r:id="rId105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58" type="#_x0000_t75" style="height:180pt;width:180pt">
                        <v:imagedata r:id="rId10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59" type="#_x0000_t75" style="height:180pt;width:180pt">
                        <v:imagedata r:id="rId105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60" type="#_x0000_t75" style="height:180pt;width:180pt">
                        <v:imagedata r:id="rId10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226. </w:t>
            </w:r>
            <w:r>
              <w:rPr>
                <w:rStyle w:val="DefaultParagraphFont"/>
                <w:rFonts w:ascii="Times New Roman" w:eastAsia="Times New Roman" w:hAnsi="Times New Roman" w:cs="Times New Roman"/>
                <w:b w:val="0"/>
                <w:bCs w:val="0"/>
                <w:i w:val="0"/>
                <w:iCs w:val="0"/>
                <w:smallCaps w:val="0"/>
                <w:color w:val="000000"/>
                <w:sz w:val="22"/>
                <w:szCs w:val="22"/>
                <w:bdr w:val="nil"/>
                <w:rtl w:val="0"/>
              </w:rPr>
              <w:t>​The graph of </w:t>
            </w:r>
            <w:r>
              <w:rPr>
                <w:rStyle w:val="DefaultParagraphFont"/>
                <w:rFonts w:ascii="Times New Roman" w:eastAsia="Times New Roman" w:hAnsi="Times New Roman" w:cs="Times New Roman"/>
                <w:b w:val="0"/>
                <w:bCs w:val="0"/>
                <w:i/>
                <w:iCs/>
                <w:smallCaps w:val="0"/>
                <w:color w:val="000000"/>
                <w:sz w:val="22"/>
                <w:szCs w:val="22"/>
                <w:bdr w:val="nil"/>
                <w:rtl w:val="0"/>
              </w:rPr>
              <w:t>f </w:t>
            </w:r>
            <w:r>
              <w:rPr>
                <w:rStyle w:val="DefaultParagraphFont"/>
                <w:rFonts w:ascii="Times New Roman" w:eastAsia="Times New Roman" w:hAnsi="Times New Roman" w:cs="Times New Roman"/>
                <w:b w:val="0"/>
                <w:bCs w:val="0"/>
                <w:i w:val="0"/>
                <w:iCs w:val="0"/>
                <w:smallCaps w:val="0"/>
                <w:color w:val="000000"/>
                <w:sz w:val="22"/>
                <w:szCs w:val="22"/>
                <w:bdr w:val="nil"/>
                <w:rtl w:val="0"/>
              </w:rPr>
              <w:t>is shown in the figure. Sketch a graph of the derivative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position w:val="-204"/>
              </w:rPr>
              <w:pict>
                <v:shape id="_x0000_i2361" type="#_x0000_t75" style="height:3in;width:3in">
                  <v:imagedata r:id="rId105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62" type="#_x0000_t75" style="height:180pt;width:180pt">
                        <v:imagedata r:id="rId1060"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63" type="#_x0000_t75" style="height:180pt;width:180pt">
                        <v:imagedata r:id="rId10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64" type="#_x0000_t75" style="height:180pt;width:180pt">
                        <v:imagedata r:id="rId106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65" type="#_x0000_t75" style="height:180pt;width:180pt">
                        <v:imagedata r:id="rId106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366" type="#_x0000_t75" style="height:180pt;width:180pt">
                        <v:imagedata r:id="rId1064"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227. </w:t>
            </w:r>
            <w:r>
              <w:rPr>
                <w:rStyle w:val="DefaultParagraphFont"/>
                <w:rFonts w:ascii="Times New Roman" w:eastAsia="Times New Roman" w:hAnsi="Times New Roman" w:cs="Times New Roman"/>
                <w:b/>
                <w:bCs/>
                <w:i/>
                <w:iCs/>
                <w:smallCaps w:val="0"/>
                <w:color w:val="000000"/>
                <w:sz w:val="22"/>
                <w:szCs w:val="22"/>
                <w:bdr w:val="nil"/>
                <w:rtl w:val="0"/>
              </w:rPr>
              <w:t>​Production. </w:t>
            </w:r>
            <w:r>
              <w:rPr>
                <w:rStyle w:val="DefaultParagraphFont"/>
                <w:rFonts w:ascii="Times New Roman" w:eastAsia="Times New Roman" w:hAnsi="Times New Roman" w:cs="Times New Roman"/>
                <w:b w:val="0"/>
                <w:bCs w:val="0"/>
                <w:i w:val="0"/>
                <w:iCs w:val="0"/>
                <w:smallCaps w:val="0"/>
                <w:color w:val="000000"/>
                <w:sz w:val="22"/>
                <w:szCs w:val="22"/>
                <w:bdr w:val="nil"/>
                <w:rtl w:val="0"/>
              </w:rPr>
              <w:t>Suppose that the total number of units produced by a worker in </w:t>
            </w:r>
            <w:r>
              <w:rPr>
                <w:rStyle w:val="DefaultParagraphFont"/>
                <w:rFonts w:ascii="Times New Roman" w:eastAsia="Times New Roman" w:hAnsi="Times New Roman" w:cs="Times New Roman"/>
                <w:b w:val="0"/>
                <w:bCs w:val="0"/>
                <w:i/>
                <w:iCs/>
                <w:smallCaps w:val="0"/>
                <w:color w:val="000000"/>
                <w:sz w:val="22"/>
                <w:szCs w:val="22"/>
                <w:bdr w:val="nil"/>
                <w:rtl w:val="0"/>
              </w:rPr>
              <w:t>t </w:t>
            </w:r>
            <w:r>
              <w:rPr>
                <w:rStyle w:val="DefaultParagraphFont"/>
                <w:rFonts w:ascii="Times New Roman" w:eastAsia="Times New Roman" w:hAnsi="Times New Roman" w:cs="Times New Roman"/>
                <w:b w:val="0"/>
                <w:bCs w:val="0"/>
                <w:i w:val="0"/>
                <w:iCs w:val="0"/>
                <w:smallCaps w:val="0"/>
                <w:color w:val="000000"/>
                <w:sz w:val="22"/>
                <w:szCs w:val="22"/>
                <w:bdr w:val="nil"/>
                <w:rtl w:val="0"/>
              </w:rPr>
              <w:t>hours of an 8-hour shift can be modeled by the production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367" type="#_x0000_t75" style="height:19.5pt;width:129pt">
                  <v:imagedata r:id="rId10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the number of hours before the rate of production is maximized. That is, find the point of diminishing returns.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68" type="#_x0000_t75" style="height:13.5pt;width:22.5pt">
                        <v:imagedata r:id="rId2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69" type="#_x0000_t75" style="height:13.5pt;width:22.5pt">
                        <v:imagedata r:id="rId10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70" type="#_x0000_t75" style="height:13.5pt;width:22.5pt">
                        <v:imagedata r:id="rId10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71" type="#_x0000_t75" style="height:13.5pt;width:22.5pt">
                        <v:imagedata r:id="rId10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72" type="#_x0000_t75" style="height:13.5pt;width:27.75pt">
                        <v:imagedata r:id="rId106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profit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thousands of dollars) for a company spending an amount </w:t>
            </w:r>
            <w:r>
              <w:rPr>
                <w:rStyle w:val="DefaultParagraphFont"/>
                <w:rFonts w:ascii="Times New Roman" w:eastAsia="Times New Roman" w:hAnsi="Times New Roman" w:cs="Times New Roman"/>
                <w:b w:val="0"/>
                <w:bCs w:val="0"/>
                <w:i/>
                <w:iCs/>
                <w:smallCaps w:val="0"/>
                <w:color w:val="000000"/>
                <w:sz w:val="22"/>
                <w:szCs w:val="22"/>
                <w:bdr w:val="nil"/>
                <w:rtl w:val="0"/>
              </w:rPr>
              <w:t>s</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thousands of dollars) on advertising is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373" type="#_x0000_t75" style="height:31.5pt;width:121.5pt">
                  <v:imagedata r:id="rId107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The </w:t>
            </w:r>
            <w:r>
              <w:rPr>
                <w:rStyle w:val="DefaultParagraphFont"/>
                <w:rFonts w:ascii="Times New Roman" w:eastAsia="Times New Roman" w:hAnsi="Times New Roman" w:cs="Times New Roman"/>
                <w:b w:val="0"/>
                <w:bCs w:val="0"/>
                <w:i/>
                <w:iCs/>
                <w:smallCaps w:val="0"/>
                <w:color w:val="000000"/>
                <w:sz w:val="22"/>
                <w:szCs w:val="22"/>
                <w:bdr w:val="nil"/>
                <w:rtl w:val="0"/>
              </w:rPr>
              <w:t>point of diminishing returns</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point at which the rate of growth of the profit function begins to decline. Find the point of diminishing returns. Round your answer to the nearest thousand dollars.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23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​43 thousand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​130 </w:t>
                  </w:r>
                  <w:r>
                    <w:rPr>
                      <w:rStyle w:val="DefaultParagraphFont"/>
                      <w:rFonts w:ascii="Times New Roman" w:eastAsia="Times New Roman" w:hAnsi="Times New Roman" w:cs="Times New Roman"/>
                      <w:b w:val="0"/>
                      <w:bCs w:val="0"/>
                      <w:i w:val="0"/>
                      <w:iCs w:val="0"/>
                      <w:smallCaps w:val="0"/>
                      <w:color w:val="000000"/>
                      <w:sz w:val="22"/>
                      <w:szCs w:val="22"/>
                      <w:bdr w:val="nil"/>
                      <w:rtl w:val="0"/>
                    </w:rPr>
                    <w:t>thousand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​104 </w:t>
                  </w:r>
                  <w:r>
                    <w:rPr>
                      <w:rStyle w:val="DefaultParagraphFont"/>
                      <w:rFonts w:ascii="Times New Roman" w:eastAsia="Times New Roman" w:hAnsi="Times New Roman" w:cs="Times New Roman"/>
                      <w:b w:val="0"/>
                      <w:bCs w:val="0"/>
                      <w:i w:val="0"/>
                      <w:iCs w:val="0"/>
                      <w:smallCaps w:val="0"/>
                      <w:color w:val="000000"/>
                      <w:sz w:val="22"/>
                      <w:szCs w:val="22"/>
                      <w:bdr w:val="nil"/>
                      <w:rtl w:val="0"/>
                    </w:rPr>
                    <w:t>thousand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​173 </w:t>
                  </w:r>
                  <w:r>
                    <w:rPr>
                      <w:rStyle w:val="DefaultParagraphFont"/>
                      <w:rFonts w:ascii="Times New Roman" w:eastAsia="Times New Roman" w:hAnsi="Times New Roman" w:cs="Times New Roman"/>
                      <w:b w:val="0"/>
                      <w:bCs w:val="0"/>
                      <w:i w:val="0"/>
                      <w:iCs w:val="0"/>
                      <w:smallCaps w:val="0"/>
                      <w:color w:val="000000"/>
                      <w:sz w:val="22"/>
                      <w:szCs w:val="22"/>
                      <w:bdr w:val="nil"/>
                      <w:rtl w:val="0"/>
                    </w:rPr>
                    <w:t>thousand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​87 </w:t>
                  </w:r>
                  <w:r>
                    <w:rPr>
                      <w:rStyle w:val="DefaultParagraphFont"/>
                      <w:rFonts w:ascii="Times New Roman" w:eastAsia="Times New Roman" w:hAnsi="Times New Roman" w:cs="Times New Roman"/>
                      <w:b w:val="0"/>
                      <w:bCs w:val="0"/>
                      <w:i w:val="0"/>
                      <w:iCs w:val="0"/>
                      <w:smallCaps w:val="0"/>
                      <w:color w:val="000000"/>
                      <w:sz w:val="22"/>
                      <w:szCs w:val="22"/>
                      <w:bdr w:val="nil"/>
                      <w:rtl w:val="0"/>
                    </w:rPr>
                    <w:t>thousand dollars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number of people who donated to a certain organization between 1975 and 1992 can be modeled by the equation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374" type="#_x0000_t75" style="height:19.5pt;width:216.75pt">
                  <v:imagedata r:id="rId107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donors, where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number of years after 1975. Find the inflection point(s) from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75" type="#_x0000_t75" style="height:13.5pt;width:22.5pt">
                  <v:imagedata r:id="rId2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through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76" type="#_x0000_t75" style="height:13.5pt;width:28.5pt">
                  <v:imagedata r:id="rId107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if any exist.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4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There are no inflection points from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377" type="#_x0000_t75" style="height:15pt;width:92.25pt">
                        <v:imagedata r:id="rId107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There is one inflection point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78" type="#_x0000_t75" style="height:13.5pt;width:36pt">
                        <v:imagedata r:id="rId107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There are inflection points at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379" type="#_x0000_t75" style="height:15pt;width:73.5pt">
                        <v:imagedata r:id="rId107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There is one inflection point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80" type="#_x0000_t75" style="height:13.5pt;width:36.75pt">
                        <v:imagedata r:id="rId107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There are inflection points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81" type="#_x0000_t75" style="height:13.5pt;width:22.5pt">
                        <v:imagedata r:id="rId2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382" type="#_x0000_t75" style="height:13.5pt;width:36.75pt">
                        <v:imagedata r:id="rId107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383" type="#_x0000_t75" style="height:15pt;width:48pt">
                        <v:imagedata r:id="rId107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3/27/2017 5:33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230. 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length and width of a rectangle that has perimeter 56 meters and a maximum area.</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 21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 27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 14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 13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 10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231. </w:t>
            </w:r>
            <w:r>
              <w:rPr>
                <w:rStyle w:val="DefaultParagraphFont"/>
                <w:rFonts w:ascii="Times New Roman" w:eastAsia="Times New Roman" w:hAnsi="Times New Roman" w:cs="Times New Roman"/>
                <w:b w:val="0"/>
                <w:bCs w:val="0"/>
                <w:i w:val="0"/>
                <w:iCs w:val="0"/>
                <w:smallCaps w:val="0"/>
                <w:color w:val="000000"/>
                <w:sz w:val="22"/>
                <w:szCs w:val="22"/>
                <w:bdr w:val="nil"/>
                <w:rtl w:val="0"/>
              </w:rPr>
              <w:t>​A rancher has 440 feet of fencing to enclose two adjacent rectangular corrals (see figure). What dimensions should be used so that the enclosed area will be a maximum?</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3"/>
                <w:sz w:val="22"/>
                <w:szCs w:val="22"/>
                <w:bdr w:val="nil"/>
                <w:rtl w:val="0"/>
              </w:rPr>
              <w:pict>
                <v:shape id="_x0000_i2384" type="#_x0000_t75" style="height:2in;width:3in">
                  <v:imagedata r:id="rId107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7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385" type="#_x0000_t75" style="height:15pt;width:110.25pt">
                        <v:imagedata r:id="rId10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386" type="#_x0000_t75" style="height:15pt;width:116.25pt">
                        <v:imagedata r:id="rId10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387" type="#_x0000_t75" style="height:15pt;width:116.25pt">
                        <v:imagedata r:id="rId10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388" type="#_x0000_t75" style="height:15pt;width:111pt">
                        <v:imagedata r:id="rId10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389" type="#_x0000_t75" style="height:15pt;width:111pt">
                        <v:imagedata r:id="rId108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232. 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the dimensions of a rectangular solid (with a square base) with maximum volume if its surface area is 441 square meters.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0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​square base side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90" type="#_x0000_t75" style="height:37.5pt;width:30.75pt">
                        <v:imagedata r:id="rId108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height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91" type="#_x0000_t75" style="height:37.5pt;width:30.75pt">
                        <v:imagedata r:id="rId10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​square base side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92" type="#_x0000_t75" style="height:37.5pt;width:30.75pt">
                        <v:imagedata r:id="rId108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height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93" type="#_x0000_t75" style="height:37.5pt;width:30.75pt">
                        <v:imagedata r:id="rId10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​square base side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94" type="#_x0000_t75" style="height:37.5pt;width:30.75pt">
                        <v:imagedata r:id="rId108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height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95" type="#_x0000_t75" style="height:37.5pt;width:30.75pt">
                        <v:imagedata r:id="rId10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​square base side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96" type="#_x0000_t75" style="height:37.5pt;width:30.75pt">
                        <v:imagedata r:id="rId108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height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97" type="#_x0000_t75" style="height:37.5pt;width:30.75pt">
                        <v:imagedata r:id="rId10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​square base side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98" type="#_x0000_t75" style="height:37.5pt;width:41.25pt">
                        <v:imagedata r:id="rId108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height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399" type="#_x0000_t75" style="height:37.5pt;width:30.75pt">
                        <v:imagedata r:id="rId108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233. </w:t>
            </w:r>
            <w:r>
              <w:rPr>
                <w:rStyle w:val="DefaultParagraphFont"/>
                <w:rFonts w:ascii="Times New Roman" w:eastAsia="Times New Roman" w:hAnsi="Times New Roman" w:cs="Times New Roman"/>
                <w:b w:val="0"/>
                <w:bCs w:val="0"/>
                <w:i w:val="0"/>
                <w:iCs w:val="0"/>
                <w:smallCaps w:val="0"/>
                <w:color w:val="000000"/>
                <w:sz w:val="22"/>
                <w:szCs w:val="22"/>
                <w:bdr w:val="nil"/>
                <w:rtl w:val="0"/>
              </w:rPr>
              <w:t>​A Norman window is constructed by adjoining a semicircle to the top of an ordinary rectangular window (see figure). Find the dimensions of a Norman window of maximum area if the total perimeter is 22 feet. Round yours answers to two decimal places.</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position w:val="-92"/>
              </w:rPr>
              <w:pict>
                <v:shape id="_x0000_i2400" type="#_x0000_t75" style="height:104.25pt;width:204pt">
                  <v:imagedata r:id="rId108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2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01" type="#_x0000_t75" style="height:13.5pt;width:39.75pt">
                        <v:imagedata r:id="rId10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feet and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02" type="#_x0000_t75" style="height:13.5pt;width:39.75pt">
                        <v:imagedata r:id="rId10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feet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03" type="#_x0000_t75" style="height:13.5pt;width:39pt">
                        <v:imagedata r:id="rId10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feet and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04" type="#_x0000_t75" style="height:13.5pt;width:40.5pt">
                        <v:imagedata r:id="rId10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feet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05" type="#_x0000_t75" style="height:13.5pt;width:39pt">
                        <v:imagedata r:id="rId109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feet and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06" type="#_x0000_t75" style="height:13.5pt;width:40.5pt">
                        <v:imagedata r:id="rId109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feet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07" type="#_x0000_t75" style="height:13.5pt;width:39.75pt">
                        <v:imagedata r:id="rId109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feet and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08" type="#_x0000_t75" style="height:13.5pt;width:40.5pt">
                        <v:imagedata r:id="rId109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feet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09" type="#_x0000_t75" style="height:13.5pt;width:39.75pt">
                        <v:imagedata r:id="rId109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feet and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10" type="#_x0000_t75" style="height:13.5pt;width:34.5pt">
                        <v:imagedata r:id="rId109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feet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234. 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bCs/>
                <w:i/>
                <w:iCs/>
                <w:smallCaps w:val="0"/>
                <w:color w:val="000000"/>
                <w:sz w:val="22"/>
                <w:szCs w:val="22"/>
                <w:bdr w:val="nil"/>
                <w:rtl w:val="0"/>
              </w:rPr>
              <w:t>Volume</w:t>
            </w:r>
            <w:r>
              <w:rPr>
                <w:rStyle w:val="DefaultParagraphFont"/>
                <w:rFonts w:ascii="Times New Roman" w:eastAsia="Times New Roman" w:hAnsi="Times New Roman" w:cs="Times New Roman"/>
                <w:b/>
                <w:bCs/>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 rectangular box with a square base is to be formed from a square piece of metal with 54-inch sides. If a square piece with side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cut from each corner of the metal and the sides are folded up to form an open box, the volume of the box is </w:t>
            </w:r>
            <w:r>
              <w:rPr>
                <w:rStyle w:val="DefaultParagraphFont"/>
                <w:rFonts w:ascii="Times New Roman" w:eastAsia="Times New Roman" w:hAnsi="Times New Roman" w:cs="Times New Roman"/>
                <w:b w:val="0"/>
                <w:bCs w:val="0"/>
                <w:i w:val="0"/>
                <w:iCs w:val="0"/>
                <w:smallCaps w:val="0"/>
                <w:color w:val="000000"/>
                <w:position w:val="-10"/>
                <w:sz w:val="22"/>
                <w:szCs w:val="22"/>
                <w:bdr w:val="nil"/>
                <w:rtl w:val="0"/>
              </w:rPr>
              <w:pict>
                <v:shape id="_x0000_i2411" type="#_x0000_t75" style="height:21pt;width:72.75pt">
                  <v:imagedata r:id="rId109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What value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will maximize the volume of the box?</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3"/>
                <w:sz w:val="22"/>
                <w:szCs w:val="22"/>
                <w:bdr w:val="nil"/>
                <w:rtl w:val="0"/>
              </w:rPr>
              <w:pict>
                <v:shape id="_x0000_i2412" type="#_x0000_t75" style="height:2in;width:2in">
                  <v:imagedata r:id="rId109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235. </w:t>
            </w:r>
            <w:r>
              <w:rPr>
                <w:rStyle w:val="DefaultParagraphFont"/>
                <w:rFonts w:ascii="Times New Roman" w:eastAsia="Times New Roman" w:hAnsi="Times New Roman" w:cs="Times New Roman"/>
                <w:b w:val="0"/>
                <w:bCs w:val="0"/>
                <w:i w:val="0"/>
                <w:iCs w:val="0"/>
                <w:smallCaps w:val="0"/>
                <w:color w:val="000000"/>
                <w:sz w:val="22"/>
                <w:szCs w:val="22"/>
                <w:bdr w:val="nil"/>
                <w:rtl w:val="0"/>
              </w:rPr>
              <w:t>​A rectangular page is to contain 144 square inches of print. The margins on each side are 1 inch. Find the dimensions of the page such that the least amount of paper is used.</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 14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 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 10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 13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 11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dimensions of the rectangle of maximum area bounded by the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-axis and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-axis and the graph of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413" type="#_x0000_t75" style="height:31.5pt;width:51pt">
                  <v:imagedata r:id="rId110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position w:val="-204"/>
              </w:rPr>
              <w:pict>
                <v:shape id="_x0000_i2414" type="#_x0000_t75" style="height:3in;width:3in">
                  <v:imagedata r:id="rId110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3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length 1.5; width 1.25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length</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2; width 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length</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0.5; </w:t>
                  </w:r>
                  <w:r>
                    <w:rPr>
                      <w:rStyle w:val="DefaultParagraphFont"/>
                      <w:rFonts w:ascii="Times New Roman" w:eastAsia="Times New Roman" w:hAnsi="Times New Roman" w:cs="Times New Roman"/>
                      <w:b w:val="0"/>
                      <w:bCs w:val="0"/>
                      <w:i w:val="0"/>
                      <w:iCs w:val="0"/>
                      <w:smallCaps w:val="0"/>
                      <w:color w:val="000000"/>
                      <w:sz w:val="22"/>
                      <w:szCs w:val="22"/>
                      <w:bdr w:val="nil"/>
                      <w:rtl w:val="0"/>
                    </w:rPr>
                    <w:t>width</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1.75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length</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1; </w:t>
                  </w:r>
                  <w:r>
                    <w:rPr>
                      <w:rStyle w:val="DefaultParagraphFont"/>
                      <w:rFonts w:ascii="Times New Roman" w:eastAsia="Times New Roman" w:hAnsi="Times New Roman" w:cs="Times New Roman"/>
                      <w:b w:val="0"/>
                      <w:bCs w:val="0"/>
                      <w:i w:val="0"/>
                      <w:iCs w:val="0"/>
                      <w:smallCaps w:val="0"/>
                      <w:color w:val="000000"/>
                      <w:sz w:val="22"/>
                      <w:szCs w:val="22"/>
                      <w:bdr w:val="nil"/>
                      <w:rtl w:val="0"/>
                    </w:rPr>
                    <w:t>width</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3/28/2017 12:55 PM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point on the graph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415" type="#_x0000_t75" style="height:19.5pt;width:45pt">
                  <v:imagedata r:id="rId11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that is closest to the point (8, 0.5).  Round your answer to two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42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​(1.59, 2.53)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 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​(2.52, 6.35)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​(1.39, 1.93)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​(1.26, 1.59)</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238. </w:t>
            </w:r>
            <w:r>
              <w:rPr>
                <w:rStyle w:val="DefaultParagraphFont"/>
                <w:rFonts w:ascii="Times New Roman" w:eastAsia="Times New Roman" w:hAnsi="Times New Roman" w:cs="Times New Roman"/>
                <w:b/>
                <w:bCs/>
                <w:i/>
                <w:iCs/>
                <w:smallCaps w:val="0"/>
                <w:color w:val="000000"/>
                <w:sz w:val="22"/>
                <w:szCs w:val="22"/>
                <w:bdr w:val="nil"/>
                <w:rtl w:val="0"/>
              </w:rPr>
              <w:t>Minimum cost.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From a tract of land, a developer plans to fence a rectangular region and then divide it into two identical rectangular lots by putting a fence down the middle. Suppose that the fence for the outside boundary costs $7 per foot and the fence for the middle costs $4 per foot. If each lot contains 5000 square feet, find the dimensions of each lot that yield the minimum cost for the fence.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15"/>
              <w:gridCol w:w="80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Dimensions are 51.59 ft for the side parallel to the divider and 96.92 ft for the other side.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Dimensions are 96.92 ft for the side parallel to the divider and 51.59 ft for the other side.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Dimensions are 70.71 ft for the side parallel to the divider and 70.71 ft for the other side.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Dimensions are 88.19 ft for the side parallel to the divider and 56.7 ft for the other side.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Dimensions are 56.7 ft for the side parallel to the divider and 88.19 ft for the other side.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3/27/2017 6:10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​You are in a boat 2 miles from the nearest point on the coast. You are to go to point </w:t>
            </w:r>
            <w:r>
              <w:rPr>
                <w:rStyle w:val="DefaultParagraphFont"/>
                <w:rFonts w:ascii="Times New Roman" w:eastAsia="Times New Roman" w:hAnsi="Times New Roman" w:cs="Times New Roman"/>
                <w:b w:val="0"/>
                <w:bCs w:val="0"/>
                <w:i/>
                <w:iCs/>
                <w:smallCaps w:val="0"/>
                <w:color w:val="000000"/>
                <w:sz w:val="22"/>
                <w:szCs w:val="22"/>
                <w:bdr w:val="nil"/>
                <w:rtl w:val="0"/>
              </w:rPr>
              <w:t>Q</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located 3 miles down the coast and 1 mile inland (see figure). You can row at a rate of 1 miles per hour and you can walk at a rate of 2 miles per hour. Toward what point on the coast should you row in order to reach point </w:t>
            </w:r>
            <w:r>
              <w:rPr>
                <w:rStyle w:val="DefaultParagraphFont"/>
                <w:rFonts w:ascii="Times New Roman" w:eastAsia="Times New Roman" w:hAnsi="Times New Roman" w:cs="Times New Roman"/>
                <w:b w:val="0"/>
                <w:bCs w:val="0"/>
                <w:i/>
                <w:iCs/>
                <w:smallCaps w:val="0"/>
                <w:color w:val="000000"/>
                <w:sz w:val="22"/>
                <w:szCs w:val="22"/>
                <w:bdr w:val="nil"/>
                <w:rtl w:val="0"/>
              </w:rPr>
              <w:t>Q</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the least time?</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416" type="#_x0000_t75" style="height:3in;width:3in">
                  <v:imagedata r:id="rId110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4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 miles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 miles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 miles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 mile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 miles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wooden beam has a rectangular cross section of height </w:t>
            </w:r>
            <w:r>
              <w:rPr>
                <w:rStyle w:val="DefaultParagraphFont"/>
                <w:rFonts w:ascii="Times New Roman" w:eastAsia="Times New Roman" w:hAnsi="Times New Roman" w:cs="Times New Roman"/>
                <w:b w:val="0"/>
                <w:bCs w:val="0"/>
                <w:i/>
                <w:iCs/>
                <w:smallCaps w:val="0"/>
                <w:color w:val="000000"/>
                <w:sz w:val="22"/>
                <w:szCs w:val="22"/>
                <w:bdr w:val="nil"/>
                <w:rtl w:val="0"/>
              </w:rPr>
              <w:t>h</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width </w:t>
            </w:r>
            <w:r>
              <w:rPr>
                <w:rStyle w:val="DefaultParagraphFont"/>
                <w:rFonts w:ascii="Times New Roman" w:eastAsia="Times New Roman" w:hAnsi="Times New Roman" w:cs="Times New Roman"/>
                <w:b w:val="0"/>
                <w:bCs w:val="0"/>
                <w:i/>
                <w:iCs/>
                <w:smallCaps w:val="0"/>
                <w:color w:val="000000"/>
                <w:sz w:val="22"/>
                <w:szCs w:val="22"/>
                <w:bdr w:val="nil"/>
                <w:rtl w:val="0"/>
              </w:rPr>
              <w:t>w</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(see figure). The strength </w:t>
            </w:r>
            <w:r>
              <w:rPr>
                <w:rStyle w:val="DefaultParagraphFont"/>
                <w:rFonts w:ascii="Times New Roman" w:eastAsia="Times New Roman" w:hAnsi="Times New Roman" w:cs="Times New Roman"/>
                <w:b w:val="0"/>
                <w:bCs w:val="0"/>
                <w:i/>
                <w:iCs/>
                <w:smallCaps w:val="0"/>
                <w:color w:val="000000"/>
                <w:sz w:val="22"/>
                <w:szCs w:val="22"/>
                <w:bdr w:val="nil"/>
                <w:rtl w:val="0"/>
              </w:rPr>
              <w:t>S</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beam is directly proportional to the width and the square of the height. What are the dimensions of the strongest beam that can be cut from a round log of diameter </w:t>
            </w:r>
            <w:r>
              <w:rPr>
                <w:rStyle w:val="DefaultParagraphFont"/>
                <w:rFonts w:ascii="Times New Roman" w:eastAsia="Times New Roman" w:hAnsi="Times New Roman" w:cs="Times New Roman"/>
                <w:b w:val="0"/>
                <w:bCs w:val="0"/>
                <w:i/>
                <w:iCs/>
                <w:smallCaps w:val="0"/>
                <w:color w:val="000000"/>
                <w:sz w:val="22"/>
                <w:szCs w:val="22"/>
                <w:bdr w:val="nil"/>
                <w:rtl w:val="0"/>
              </w:rPr>
              <w:t>d</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26 inches?  Round your answers to two decimal places.  [Hint: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417" type="#_x0000_t75" style="height:19.5pt;width:47.25pt">
                  <v:imagedata r:id="rId110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where </w:t>
            </w:r>
            <w:r>
              <w:rPr>
                <w:rStyle w:val="DefaultParagraphFont"/>
                <w:rFonts w:ascii="Times New Roman" w:eastAsia="Times New Roman" w:hAnsi="Times New Roman" w:cs="Times New Roman"/>
                <w:b w:val="0"/>
                <w:bCs w:val="0"/>
                <w:i/>
                <w:iCs/>
                <w:smallCaps w:val="0"/>
                <w:color w:val="000000"/>
                <w:sz w:val="22"/>
                <w:szCs w:val="22"/>
                <w:bdr w:val="nil"/>
                <w:rtl w:val="0"/>
              </w:rPr>
              <w:t>k</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&gt; 0 is the proportionality constant.]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position w:val="-168"/>
              </w:rPr>
              <w:pict>
                <v:shape id="_x0000_i2418" type="#_x0000_t75" style="height:180pt;width:180pt">
                  <v:imagedata r:id="rId110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96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2419" type="#_x0000_t75" style="height:13.5pt;width:46.5pt">
                        <v:imagedata r:id="rId110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inches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420" type="#_x0000_t75" style="height:15pt;width:44.25pt">
                        <v:imagedata r:id="rId11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inches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2421" type="#_x0000_t75" style="height:13.5pt;width:42pt">
                        <v:imagedata r:id="rId110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inches and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422" type="#_x0000_t75" style="height:15pt;width:44.25pt">
                        <v:imagedata r:id="rId11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inches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2423" type="#_x0000_t75" style="height:13.5pt;width:47.25pt">
                        <v:imagedata r:id="rId111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inches and</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424" type="#_x0000_t75" style="height:15pt;width:45pt">
                        <v:imagedata r:id="rId111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inches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2425" type="#_x0000_t75" style="height:13.5pt;width:46.5pt">
                        <v:imagedata r:id="rId111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inches and</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426" type="#_x0000_t75" style="height:15pt;width:45pt">
                        <v:imagedata r:id="rId111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inches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2427" type="#_x0000_t75" style="height:13.5pt;width:46.5pt">
                        <v:imagedata r:id="rId11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inches and</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428" type="#_x0000_t75" style="height:15pt;width:44.25pt">
                        <v:imagedata r:id="rId111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inches </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3/31/2017 5:36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​If the total revenue function for a blender is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429" type="#_x0000_t75" style="height:19.5pt;width:93pt">
                  <v:imagedata r:id="rId111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determine how many units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must be sold to provide the maximum total revenue in dollars.</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​If the total revenue function for a blender is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430" type="#_x0000_t75" style="height:19.5pt;width:87.75pt">
                  <v:imagedata r:id="rId111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the maximum revenue.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firm has total revenue given by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431" type="#_x0000_t75" style="height:19.5pt;width:126pt">
                  <v:imagedata r:id="rId11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units of a product. Find the maximum revenue from sales of that product.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​$2432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​If the total cost function for a product is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432" type="#_x0000_t75" style="height:19.5pt;width:115.5pt">
                  <v:imagedata r:id="rId111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dollars, determine how many units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should be produced to minimize the average cost per unit?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1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​450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​400</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​141</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​97</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units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​If the total cost function for a product is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433" type="#_x0000_t75" style="height:19.5pt;width:115.5pt">
                  <v:imagedata r:id="rId11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 Find the minimum average cost.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3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​$14.25 per unit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 per</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unit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​$14.36 per</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unit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 per</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unit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 per</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unit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246. 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bCs/>
                <w:i/>
                <w:iCs/>
                <w:smallCaps w:val="0"/>
                <w:color w:val="000000"/>
                <w:sz w:val="22"/>
                <w:szCs w:val="22"/>
                <w:bdr w:val="nil"/>
                <w:rtl w:val="0"/>
              </w:rPr>
              <w:t>Average costs.</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Suppose the average costs of a mining operation depend on the number of machines used, and average costs, in dollars, are given by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434" type="#_x0000_t75" style="height:31.5pt;width:87.75pt">
                  <v:imagedata r:id="rId11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35" type="#_x0000_t75" style="height:13.5pt;width:24pt">
                  <v:imagedata r:id="rId11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number of machines used. How many machines give minimum average costs?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28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​Using 14 machines gives the minimum average costs.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​Using zero machines gives the minimum average costs.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​Using 24 machines gives the minimum average costs.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​Using 28 machines gives the minimum average costs.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​Using 33 machines gives the minimum average costs.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247. 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bCs/>
                <w:i/>
                <w:iCs/>
                <w:smallCaps w:val="0"/>
                <w:color w:val="000000"/>
                <w:sz w:val="22"/>
                <w:szCs w:val="22"/>
                <w:bdr w:val="nil"/>
                <w:rtl w:val="0"/>
              </w:rPr>
              <w:t>Average costs.</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Suppose the average costs of a mining operation depend on the number of machines used, and average costs, in dollars, are given by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436" type="#_x0000_t75" style="height:31.5pt;width:87.75pt">
                  <v:imagedata r:id="rId11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37" type="#_x0000_t75" style="height:13.5pt;width:24pt">
                  <v:imagedata r:id="rId11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number of machines used. What is the minimum average cost?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​$490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​$8582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firm can produce 100 units per week. If its total cost function is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38" type="#_x0000_t75" style="height:13.5pt;width:77.25pt">
                  <v:imagedata r:id="rId112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dollars, and its total revenue function is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439" type="#_x0000_t75" style="height:19.5pt;width:71.25pt">
                  <v:imagedata r:id="rId11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dollars, how many units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should it produce to maximize its profit?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2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​1250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​650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​97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​50 units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 units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firm can produce 100 units per week. If its total cost function is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40" type="#_x0000_t75" style="height:13.5pt;width:77.25pt">
                  <v:imagedata r:id="rId112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dollars, and its total revenue function is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441" type="#_x0000_t75" style="height:19.5pt;width:71.25pt">
                  <v:imagedata r:id="rId112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 find the maximum profit.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​$3,679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​$7,031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​$1,265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​$1,941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250. 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A travel agency will plan a tour for groups of size 53 or larger. If the group contains exactly 53 people, the price is $800 per person. However, each person’s price is reduced by $10 for each additional person above the 53. If the travel agency incurs a price of $150 per person for the tour, what size group will give the agency the maximum profit?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power station is on one side of a river that is 0.5 mile wide, and a factory is 6 miles downstream on the other side of the river. It costs $14 per foot to run overland power lines and $20 per foot to run underwater power lines. Estimate the value of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that minimizes the cost. The value of </w:t>
            </w:r>
            <w:r>
              <w:rPr>
                <w:rStyle w:val="DefaultParagraphFont"/>
                <w:rFonts w:ascii="Times New Roman" w:eastAsia="Times New Roman" w:hAnsi="Times New Roman" w:cs="Times New Roman"/>
                <w:b w:val="0"/>
                <w:bCs w:val="0"/>
                <w:i w:val="0"/>
                <w:iCs w:val="0"/>
                <w:smallCaps w:val="0"/>
                <w:color w:val="000000"/>
                <w:position w:val="2"/>
                <w:sz w:val="22"/>
                <w:szCs w:val="22"/>
                <w:bdr w:val="nil"/>
                <w:rtl w:val="0"/>
              </w:rPr>
              <w:pict>
                <v:shape id="_x0000_i2442" type="#_x0000_t75" style="height:9pt;width:6.75pt">
                  <v:imagedata r:id="rId112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is the length of the overland piece of power line.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5.51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5.49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0.87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3/31/2017 5:48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speed </w:t>
            </w:r>
            <w:r>
              <w:rPr>
                <w:rStyle w:val="DefaultParagraphFont"/>
                <w:rFonts w:ascii="Times New Roman" w:eastAsia="Times New Roman" w:hAnsi="Times New Roman" w:cs="Times New Roman"/>
                <w:b w:val="0"/>
                <w:bCs w:val="0"/>
                <w:i/>
                <w:iCs/>
                <w:smallCaps w:val="0"/>
                <w:color w:val="000000"/>
                <w:sz w:val="22"/>
                <w:szCs w:val="22"/>
                <w:bdr w:val="nil"/>
                <w:rtl w:val="0"/>
              </w:rPr>
              <w:t>v</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miles per hour, that will minimize costs on a 125-mile delivery trip. The cost per hour for fuel is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443" type="#_x0000_t75" style="height:37.5pt;width:45pt">
                  <v:imagedata r:id="rId112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dollars, and the driver is paid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444" type="#_x0000_t75" style="height:15pt;width:43.5pt">
                  <v:imagedata r:id="rId113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 per hour. (Assume there are no costs other than wages and fuel.)</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7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​75 mph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​125</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mph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mph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80​</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mph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mph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​Suppose the sales </w:t>
            </w:r>
            <w:r>
              <w:rPr>
                <w:rStyle w:val="DefaultParagraphFont"/>
                <w:rFonts w:ascii="Times New Roman" w:eastAsia="Times New Roman" w:hAnsi="Times New Roman" w:cs="Times New Roman"/>
                <w:b w:val="0"/>
                <w:bCs w:val="0"/>
                <w:i/>
                <w:iCs/>
                <w:smallCaps w:val="0"/>
                <w:color w:val="000000"/>
                <w:sz w:val="22"/>
                <w:szCs w:val="22"/>
                <w:bdr w:val="nil"/>
                <w:rtl w:val="0"/>
              </w:rPr>
              <w:t>S</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billions of dollars per year) for Proctor &amp; Gamble for the years 1997 through 2002 can be modeled by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445" type="#_x0000_t75" style="height:19.5pt;width:152.25pt">
                  <v:imagedata r:id="rId113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46" type="#_x0000_t75" style="height:13.5pt;width:1in">
                  <v:imagedata r:id="rId113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represents the year. During which year were the sales increasing at the lowest rate?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23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​Sales are increasing at the lowest rate in the year 2002.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​Sales are increasing at the lowest rate in the year 1997.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​Sales are increasing at the lowest rate in the year 1998.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​Sales are increasing at the lowest rate in the year 2000.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​Sales are increasing at the lowest rate in the year 1999.</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254. 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in dollars and </w:t>
            </w:r>
            <w:r>
              <w:rPr>
                <w:rStyle w:val="DefaultParagraphFont"/>
                <w:rFonts w:ascii="Times New Roman" w:eastAsia="Times New Roman" w:hAnsi="Times New Roman" w:cs="Times New Roman"/>
                <w:b w:val="0"/>
                <w:bCs w:val="0"/>
                <w:i/>
                <w:iCs/>
                <w:smallCaps w:val="0"/>
                <w:color w:val="000000"/>
                <w:sz w:val="22"/>
                <w:szCs w:val="22"/>
                <w:bdr w:val="nil"/>
                <w:rtl w:val="0"/>
              </w:rPr>
              <w:t>q</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number of units. Find the elasticity of the demand function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47" type="#_x0000_t75" style="height:13.5pt;width:66pt">
                  <v:imagedata r:id="rId113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at the price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448" type="#_x0000_t75" style="height:15pt;width:42pt">
                  <v:imagedata r:id="rId11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​–0.78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​0.78</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function and its graph are given. Use the graph to find the vertical asymptotes, if they exist, where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49" type="#_x0000_t75" style="height:13.5pt;width:33.75pt">
                  <v:imagedata r:id="rId11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Confirm your results analytically.</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450" type="#_x0000_t75" style="height:37.5pt;width:77.25pt">
                  <v:imagedata r:id="rId113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451" type="#_x0000_t75" style="height:3in;width:3in">
                  <v:imagedata r:id="rId1137" o:title=""/>
                </v:shape>
              </w:pict>
            </w:r>
          </w:p>
          <w:p>
            <w:pPr>
              <w:pStyle w:val="p"/>
              <w:bidi w:val="0"/>
              <w:spacing w:before="0" w:beforeAutospacing="0" w:after="0" w:afterAutospacing="0"/>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52" type="#_x0000_t75" style="height:13.5pt;width:25.5pt">
                        <v:imagedata r:id="rId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53" type="#_x0000_t75" style="height:13.5pt;width:25.5pt">
                        <v:imagedata r:id="rId8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54" type="#_x0000_t75" style="height:13.5pt;width:25.5pt">
                        <v:imagedata r:id="rId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bCs/>
                      <w:i w:val="0"/>
                      <w:iCs w:val="0"/>
                      <w:smallCaps w:val="0"/>
                      <w:color w:val="000000"/>
                      <w:sz w:val="22"/>
                      <w:szCs w:val="22"/>
                      <w:bdr w:val="nil"/>
                      <w:rtl w:val="0"/>
                    </w:rPr>
                    <w:t>​</w:t>
                  </w:r>
                  <w:r>
                    <w:rPr>
                      <w:rStyle w:val="DefaultParagraphFont"/>
                      <w:rFonts w:ascii="Times New Roman" w:eastAsia="Times New Roman" w:hAnsi="Times New Roman" w:cs="Times New Roman"/>
                      <w:b/>
                      <w:bCs/>
                      <w:i w:val="0"/>
                      <w:iCs w:val="0"/>
                      <w:smallCaps w:val="0"/>
                      <w:color w:val="000000"/>
                      <w:position w:val="-3"/>
                      <w:sz w:val="22"/>
                      <w:szCs w:val="22"/>
                      <w:bdr w:val="nil"/>
                      <w:rtl w:val="0"/>
                    </w:rPr>
                    <w:pict>
                      <v:shape id="_x0000_i2455" type="#_x0000_t75" style="height:13.5pt;width:25.5pt">
                        <v:imagedata r:id="rId4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vertical 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function and its graph are given. Use the graph to find the horizontal asymptotes, if they exist, where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56" type="#_x0000_t75" style="height:13.5pt;width:33.75pt">
                  <v:imagedata r:id="rId11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Confirm your results analytically.</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457" type="#_x0000_t75" style="height:37.5pt;width:77.25pt">
                  <v:imagedata r:id="rId113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458" type="#_x0000_t75" style="height:3in;width:3in">
                  <v:imagedata r:id="rId1140" o:title=""/>
                </v:shape>
              </w:pict>
            </w:r>
          </w:p>
          <w:p>
            <w:pPr>
              <w:pStyle w:val="p"/>
              <w:bidi w:val="0"/>
              <w:spacing w:before="0" w:beforeAutospacing="0" w:after="0" w:afterAutospacing="0"/>
              <w:jc w:val="left"/>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59" type="#_x0000_t75" style="height:13.5pt;width:26.25pt">
                        <v:imagedata r:id="rId2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60" type="#_x0000_t75" style="height:13.5pt;width:32.25pt">
                        <v:imagedata r:id="rId2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61" type="#_x0000_t75" style="height:13.5pt;width:26.25pt">
                        <v:imagedata r:id="rId11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bCs/>
                      <w:i w:val="0"/>
                      <w:iCs w:val="0"/>
                      <w:smallCaps w:val="0"/>
                      <w:color w:val="000000"/>
                      <w:sz w:val="22"/>
                      <w:szCs w:val="22"/>
                      <w:bdr w:val="nil"/>
                      <w:rtl w:val="0"/>
                    </w:rPr>
                    <w:t>​</w:t>
                  </w:r>
                  <w:r>
                    <w:rPr>
                      <w:rStyle w:val="DefaultParagraphFont"/>
                      <w:rFonts w:ascii="Times New Roman" w:eastAsia="Times New Roman" w:hAnsi="Times New Roman" w:cs="Times New Roman"/>
                      <w:b/>
                      <w:bCs/>
                      <w:i w:val="0"/>
                      <w:iCs w:val="0"/>
                      <w:smallCaps w:val="0"/>
                      <w:color w:val="000000"/>
                      <w:position w:val="-3"/>
                      <w:sz w:val="22"/>
                      <w:szCs w:val="22"/>
                      <w:bdr w:val="nil"/>
                      <w:rtl w:val="0"/>
                    </w:rPr>
                    <w:pict>
                      <v:shape id="_x0000_i2462" type="#_x0000_t75" style="height:13.5pt;width:26.25pt">
                        <v:imagedata r:id="rId11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horizontal 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257. </w:t>
            </w:r>
            <w:r>
              <w:rPr>
                <w:rStyle w:val="DefaultParagraphFont"/>
                <w:rFonts w:ascii="Times New Roman" w:eastAsia="Times New Roman" w:hAnsi="Times New Roman" w:cs="Times New Roman"/>
                <w:b w:val="0"/>
                <w:bCs w:val="0"/>
                <w:i w:val="0"/>
                <w:iCs w:val="0"/>
                <w:smallCaps w:val="0"/>
                <w:color w:val="000000"/>
                <w:sz w:val="22"/>
                <w:szCs w:val="22"/>
                <w:bdr w:val="nil"/>
                <w:rtl w:val="0"/>
              </w:rPr>
              <w:t>​A function and its graph are given. Use the graph to find the vertical asymptotes, if they exist. Confirm your results analytically.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2463" type="#_x0000_t75" style="height:31.5pt;width:65.25pt">
                  <v:imagedata r:id="rId114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464" type="#_x0000_t75" style="height:3in;width:3in">
                  <v:imagedata r:id="rId114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65" type="#_x0000_t75" style="height:13.5pt;width:25.5pt">
                        <v:imagedata r:id="rId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66" type="#_x0000_t75" style="height:13.5pt;width:25.5pt">
                        <v:imagedata r:id="rId8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67" type="#_x0000_t75" style="height:13.5pt;width:25.5pt">
                        <v:imagedata r:id="rId9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68" type="#_x0000_t75" style="height:13.5pt;width:31.5pt">
                        <v:imagedata r:id="rId11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vertical 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258. </w:t>
            </w:r>
            <w:r>
              <w:rPr>
                <w:rStyle w:val="DefaultParagraphFont"/>
                <w:rFonts w:ascii="Times New Roman" w:eastAsia="Times New Roman" w:hAnsi="Times New Roman" w:cs="Times New Roman"/>
                <w:b w:val="0"/>
                <w:bCs w:val="0"/>
                <w:i w:val="0"/>
                <w:iCs w:val="0"/>
                <w:smallCaps w:val="0"/>
                <w:color w:val="000000"/>
                <w:sz w:val="22"/>
                <w:szCs w:val="22"/>
                <w:bdr w:val="nil"/>
                <w:rtl w:val="0"/>
              </w:rPr>
              <w:t>​A function and its graph are given. Use the graph to find the horizontal asymptotes, if they exist. Confirm your results analytically.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2469" type="#_x0000_t75" style="height:31.5pt;width:65.25pt">
                  <v:imagedata r:id="rId11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470" type="#_x0000_t75" style="height:3in;width:3in">
                  <v:imagedata r:id="rId114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71" type="#_x0000_t75" style="height:13.5pt;width:26.25pt">
                        <v:imagedata r:id="rId11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72" type="#_x0000_t75" style="height:13.5pt;width:26.25pt">
                        <v:imagedata r:id="rId11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73" type="#_x0000_t75" style="height:13.5pt;width:26.25pt">
                        <v:imagedata r:id="rId11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74" type="#_x0000_t75" style="height:13.5pt;width:26.25pt">
                        <v:imagedata r:id="rId11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horizontal 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259. </w:t>
            </w:r>
            <w:r>
              <w:rPr>
                <w:rStyle w:val="DefaultParagraphFont"/>
                <w:rFonts w:ascii="Times New Roman" w:eastAsia="Times New Roman" w:hAnsi="Times New Roman" w:cs="Times New Roman"/>
                <w:b w:val="0"/>
                <w:bCs w:val="0"/>
                <w:i w:val="0"/>
                <w:iCs w:val="0"/>
                <w:smallCaps w:val="0"/>
                <w:color w:val="000000"/>
                <w:sz w:val="22"/>
                <w:szCs w:val="22"/>
                <w:bdr w:val="nil"/>
                <w:rtl w:val="0"/>
              </w:rPr>
              <w:t>Analytically determine the location(s) of any vertical asymptote(s).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475" type="#_x0000_t75" style="height:31.5pt;width:117.75pt">
                  <v:imagedata r:id="rId115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76" type="#_x0000_t75" style="height:13.5pt;width:45pt">
                        <v:imagedata r:id="rId11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77" type="#_x0000_t75" style="height:13.5pt;width:50.25pt">
                        <v:imagedata r:id="rId11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78" type="#_x0000_t75" style="height:13.5pt;width:45pt">
                        <v:imagedata r:id="rId115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79" type="#_x0000_t75" style="height:13.5pt;width:50.25pt">
                        <v:imagedata r:id="rId11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80" type="#_x0000_t75" style="height:13.5pt;width:25.5pt">
                        <v:imagedata r:id="rId4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vertical 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260. </w:t>
            </w:r>
            <w:r>
              <w:rPr>
                <w:rStyle w:val="DefaultParagraphFont"/>
                <w:rFonts w:ascii="Times New Roman" w:eastAsia="Times New Roman" w:hAnsi="Times New Roman" w:cs="Times New Roman"/>
                <w:b w:val="0"/>
                <w:bCs w:val="0"/>
                <w:i w:val="0"/>
                <w:iCs w:val="0"/>
                <w:smallCaps w:val="0"/>
                <w:color w:val="000000"/>
                <w:sz w:val="22"/>
                <w:szCs w:val="22"/>
                <w:bdr w:val="nil"/>
                <w:rtl w:val="0"/>
              </w:rPr>
              <w:t>Analytically determine the location(s) of any horizontal asymptote(s).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481" type="#_x0000_t75" style="height:31.5pt;width:117.75pt">
                  <v:imagedata r:id="rId115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82" type="#_x0000_t75" style="height:13.5pt;width:45.75pt">
                        <v:imagedata r:id="rId11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83" type="#_x0000_t75" style="height:13.5pt;width:51pt">
                        <v:imagedata r:id="rId11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84" type="#_x0000_t75" style="height:13.5pt;width:45.75pt">
                        <v:imagedata r:id="rId115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85" type="#_x0000_t75" style="height:13.5pt;width:51pt">
                        <v:imagedata r:id="rId11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86" type="#_x0000_t75" style="height:13.5pt;width:26.25pt">
                        <v:imagedata r:id="rId11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​no </w:t>
                  </w:r>
                  <w:r>
                    <w:rPr>
                      <w:rStyle w:val="DefaultParagraphFont"/>
                      <w:rFonts w:ascii="Times New Roman" w:eastAsia="Times New Roman" w:hAnsi="Times New Roman" w:cs="Times New Roman"/>
                      <w:b w:val="0"/>
                      <w:bCs w:val="0"/>
                      <w:i w:val="0"/>
                      <w:iCs w:val="0"/>
                      <w:smallCaps w:val="0"/>
                      <w:color w:val="000000"/>
                      <w:sz w:val="22"/>
                      <w:szCs w:val="22"/>
                      <w:bdr w:val="nil"/>
                      <w:rtl w:val="0"/>
                    </w:rPr>
                    <w:t>horizontal </w:t>
                  </w:r>
                  <w:r>
                    <w:rPr>
                      <w:rStyle w:val="DefaultParagraphFont"/>
                      <w:rFonts w:ascii="Times New Roman" w:eastAsia="Times New Roman" w:hAnsi="Times New Roman" w:cs="Times New Roman"/>
                      <w:b w:val="0"/>
                      <w:bCs w:val="0"/>
                      <w:i w:val="0"/>
                      <w:iCs w:val="0"/>
                      <w:smallCaps w:val="0"/>
                      <w:color w:val="000000"/>
                      <w:sz w:val="22"/>
                      <w:szCs w:val="22"/>
                      <w:bdr w:val="nil"/>
                      <w:rtl w:val="0"/>
                    </w:rPr>
                    <w:t>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​This problem contains a function and its graph, where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87" type="#_x0000_t75" style="height:13.5pt;width:33.75pt">
                  <v:imagedata r:id="rId115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Use the graph to determine, as well as you can, the vertical asymptote. Check your conclusion by using the function to determine the vertical asymptote analytically.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4"/>
                <w:sz w:val="22"/>
                <w:szCs w:val="22"/>
                <w:bdr w:val="nil"/>
                <w:rtl w:val="0"/>
              </w:rPr>
              <w:pict>
                <v:shape id="_x0000_i2488" type="#_x0000_t75" style="height:34.5pt;width:78.75pt">
                  <v:imagedata r:id="rId115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489" type="#_x0000_t75" style="height:3in;width:3in">
                  <v:imagedata r:id="rId115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29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90" type="#_x0000_t75" style="height:13.5pt;width:25.5pt">
                        <v:imagedata r:id="rId29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91" type="#_x0000_t75" style="height:13.5pt;width:25.5pt">
                        <v:imagedata r:id="rId4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92" type="#_x0000_t75" style="height:13.5pt;width:36.75pt">
                        <v:imagedata r:id="rId4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93" type="#_x0000_t75" style="height:13.5pt;width:25.5pt">
                        <v:imagedata r:id="rId11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vertical asymptote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​This problem contains a function and its graph, where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94" type="#_x0000_t75" style="height:13.5pt;width:33pt">
                  <v:imagedata r:id="rId116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Use the graph to determine, as well as you can, the horizontal asymptote. Check your conclusion by using the function to determine the horizontal asymptote analytically.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4"/>
                <w:sz w:val="22"/>
                <w:szCs w:val="22"/>
                <w:bdr w:val="nil"/>
                <w:rtl w:val="0"/>
              </w:rPr>
              <w:pict>
                <v:shape id="_x0000_i2495" type="#_x0000_t75" style="height:34.5pt;width:78.75pt">
                  <v:imagedata r:id="rId116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496" type="#_x0000_t75" style="height:3in;width:3in">
                  <v:imagedata r:id="rId116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97" type="#_x0000_t75" style="height:13.5pt;width:26.25pt">
                        <v:imagedata r:id="rId2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98" type="#_x0000_t75" style="height:13.5pt;width:26.25pt">
                        <v:imagedata r:id="rId11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499" type="#_x0000_t75" style="height:13.5pt;width:26.25pt">
                        <v:imagedata r:id="rId2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00" type="#_x0000_t75" style="height:13.5pt;width:25.5pt">
                        <v:imagedata r:id="rId11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01" type="#_x0000_t75" style="height:13.5pt;width:42.75pt">
                        <v:imagedata r:id="rId116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263. </w:t>
            </w:r>
            <w:r>
              <w:rPr>
                <w:rStyle w:val="DefaultParagraphFont"/>
                <w:rFonts w:ascii="Times New Roman" w:eastAsia="Times New Roman" w:hAnsi="Times New Roman" w:cs="Times New Roman"/>
                <w:b w:val="0"/>
                <w:bCs w:val="0"/>
                <w:i w:val="0"/>
                <w:iCs w:val="0"/>
                <w:smallCaps w:val="0"/>
                <w:color w:val="000000"/>
                <w:sz w:val="22"/>
                <w:szCs w:val="22"/>
                <w:bdr w:val="nil"/>
                <w:rtl w:val="0"/>
              </w:rPr>
              <w:t>Find any horizontal asymptotes for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2502" type="#_x0000_t75" style="height:31.5pt;width:57pt">
                  <v:imagedata r:id="rId116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2503" type="#_x0000_t75" style="height:13.5pt;width:26.25pt">
                        <v:imagedata r:id="rId11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2504" type="#_x0000_t75" style="height:13.5pt;width:26.25pt">
                        <v:imagedata r:id="rId11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2505" type="#_x0000_t75" style="height:13.5pt;width:26.25pt">
                        <v:imagedata r:id="rId11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2506" type="#_x0000_t75" style="height:13.5pt;width:26.25pt">
                        <v:imagedata r:id="rId2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horizontal 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3/28/2017 6:43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264. </w:t>
            </w:r>
            <w:r>
              <w:rPr>
                <w:rStyle w:val="DefaultParagraphFont"/>
                <w:rFonts w:ascii="Times New Roman" w:eastAsia="Times New Roman" w:hAnsi="Times New Roman" w:cs="Times New Roman"/>
                <w:b w:val="0"/>
                <w:bCs w:val="0"/>
                <w:i w:val="0"/>
                <w:iCs w:val="0"/>
                <w:smallCaps w:val="0"/>
                <w:color w:val="000000"/>
                <w:sz w:val="22"/>
                <w:szCs w:val="22"/>
                <w:bdr w:val="nil"/>
                <w:rtl w:val="0"/>
              </w:rPr>
              <w:t>​Find any vertical asymptotes for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07" type="#_x0000_t75" style="height:31.5pt;width:57pt">
                  <v:imagedata r:id="rId116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08" type="#_x0000_t75" style="height:13.5pt;width:25.5pt">
                        <v:imagedata r:id="rId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09" type="#_x0000_t75" style="height:13.5pt;width:25.5pt">
                        <v:imagedata r:id="rId2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10" type="#_x0000_t75" style="height:13.5pt;width:30.75pt">
                        <v:imagedata r:id="rId4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11" type="#_x0000_t75" style="height:13.5pt;width:25.5pt">
                        <v:imagedata r:id="rId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vertical 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265. </w:t>
            </w:r>
            <w:r>
              <w:rPr>
                <w:rStyle w:val="DefaultParagraphFont"/>
                <w:rFonts w:ascii="Times New Roman" w:eastAsia="Times New Roman" w:hAnsi="Times New Roman" w:cs="Times New Roman"/>
                <w:b w:val="0"/>
                <w:bCs w:val="0"/>
                <w:i w:val="0"/>
                <w:iCs w:val="0"/>
                <w:smallCaps w:val="0"/>
                <w:color w:val="000000"/>
                <w:sz w:val="22"/>
                <w:szCs w:val="22"/>
                <w:bdr w:val="nil"/>
                <w:rtl w:val="0"/>
              </w:rPr>
              <w:t>​Find any horizontal asymptotes for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12" type="#_x0000_t75" style="height:31.5pt;width:55.5pt">
                  <v:imagedata r:id="rId116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13" type="#_x0000_t75" style="height:13.5pt;width:26.25pt">
                        <v:imagedata r:id="rId2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14" type="#_x0000_t75" style="height:13.5pt;width:32.25pt">
                        <v:imagedata r:id="rId11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15" type="#_x0000_t75" style="height:13.5pt;width:26.25pt">
                        <v:imagedata r:id="rId11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16" type="#_x0000_t75" style="height:13.5pt;width:26.25pt">
                        <v:imagedata r:id="rId11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horizontal 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266. </w:t>
            </w:r>
            <w:r>
              <w:rPr>
                <w:rStyle w:val="DefaultParagraphFont"/>
                <w:rFonts w:ascii="Times New Roman" w:eastAsia="Times New Roman" w:hAnsi="Times New Roman" w:cs="Times New Roman"/>
                <w:b w:val="0"/>
                <w:bCs w:val="0"/>
                <w:i w:val="0"/>
                <w:iCs w:val="0"/>
                <w:smallCaps w:val="0"/>
                <w:color w:val="000000"/>
                <w:sz w:val="22"/>
                <w:szCs w:val="22"/>
                <w:bdr w:val="nil"/>
                <w:rtl w:val="0"/>
              </w:rPr>
              <w:t>​Find any vertical asymptotes for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17" type="#_x0000_t75" style="height:31.5pt;width:55.5pt">
                  <v:imagedata r:id="rId116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18" type="#_x0000_t75" style="height:13.5pt;width:25.5pt">
                        <v:imagedata r:id="rId2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2519" type="#_x0000_t75" style="height:13.5pt;width:35.25pt">
                        <v:imagedata r:id="rId11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20" type="#_x0000_t75" style="height:13.5pt;width:25.5pt">
                        <v:imagedata r:id="rId8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21" type="#_x0000_t75" style="height:13.5pt;width:36.75pt">
                        <v:imagedata r:id="rId96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vertical 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267. </w:t>
            </w:r>
            <w:r>
              <w:rPr>
                <w:rStyle w:val="DefaultParagraphFont"/>
                <w:rFonts w:ascii="Times New Roman" w:eastAsia="Times New Roman" w:hAnsi="Times New Roman" w:cs="Times New Roman"/>
                <w:b w:val="0"/>
                <w:bCs w:val="0"/>
                <w:i w:val="0"/>
                <w:iCs w:val="0"/>
                <w:smallCaps w:val="0"/>
                <w:color w:val="000000"/>
                <w:sz w:val="22"/>
                <w:szCs w:val="22"/>
                <w:bdr w:val="nil"/>
                <w:rtl w:val="0"/>
              </w:rPr>
              <w:t>​Analytically determine the location of any vertical asymptotes.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2522" type="#_x0000_t75" style="height:31.5pt;width:86.25pt">
                  <v:imagedata r:id="rId117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7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23" type="#_x0000_t75" style="height:13.5pt;width:39pt">
                        <v:imagedata r:id="rId11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24" type="#_x0000_t75" style="height:13.5pt;width:39.75pt">
                        <v:imagedata r:id="rId11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25" type="#_x0000_t75" style="height:13.5pt;width:45pt">
                        <v:imagedata r:id="rId11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26" type="#_x0000_t75" style="height:13.5pt;width:50.25pt">
                        <v:imagedata r:id="rId11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vertical 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268. </w:t>
            </w:r>
            <w:r>
              <w:rPr>
                <w:rStyle w:val="DefaultParagraphFont"/>
                <w:rFonts w:ascii="Times New Roman" w:eastAsia="Times New Roman" w:hAnsi="Times New Roman" w:cs="Times New Roman"/>
                <w:b w:val="0"/>
                <w:bCs w:val="0"/>
                <w:i w:val="0"/>
                <w:iCs w:val="0"/>
                <w:smallCaps w:val="0"/>
                <w:color w:val="000000"/>
                <w:sz w:val="22"/>
                <w:szCs w:val="22"/>
                <w:bdr w:val="nil"/>
                <w:rtl w:val="0"/>
              </w:rPr>
              <w:t>​Analytically determine the location of any horizontal asymptotes.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
              </w:rPr>
              <w:pict>
                <v:shape id="_x0000_i2527" type="#_x0000_t75" style="height:31.5pt;width:86.25pt">
                  <v:imagedata r:id="rId117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28" type="#_x0000_t75" style="height:13.5pt;width:26.25pt">
                        <v:imagedata r:id="rId11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29" type="#_x0000_t75" style="height:13.5pt;width:39.75pt">
                        <v:imagedata r:id="rId11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30" type="#_x0000_t75" style="height:13.5pt;width:45.75pt">
                        <v:imagedata r:id="rId117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31" type="#_x0000_t75" style="height:13.5pt;width:51pt">
                        <v:imagedata r:id="rId11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horizontal 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any horizontal asymptotes for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532" type="#_x0000_t75" style="height:37.5pt;width:61.5pt">
                  <v:imagedata r:id="rId1180"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1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33" type="#_x0000_t75" style="height:13.5pt;width:26.25pt">
                        <v:imagedata r:id="rId11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34" type="#_x0000_t75" style="height:13.5pt;width:26.25pt">
                        <v:imagedata r:id="rId11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35" type="#_x0000_t75" style="height:13.5pt;width:26.25pt">
                        <v:imagedata r:id="rId11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36" type="#_x0000_t75" style="height:13.5pt;width:26.25pt">
                        <v:imagedata r:id="rId11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horizontal asymptotes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​Match the function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537" type="#_x0000_t75" style="height:37.5pt;width:69.75pt">
                  <v:imagedata r:id="rId118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with one of the following graphs.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38" type="#_x0000_t75" style="height:180pt;width:180pt">
                        <v:imagedata r:id="rId118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39" type="#_x0000_t75" style="height:180pt;width:180pt">
                        <v:imagedata r:id="rId11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40" type="#_x0000_t75" style="height:180pt;width:180pt">
                        <v:imagedata r:id="rId118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41" type="#_x0000_t75" style="height:180pt;width:180pt">
                        <v:imagedata r:id="rId118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42" type="#_x0000_t75" style="height:180pt;width:180pt">
                        <v:imagedata r:id="rId118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Match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43" type="#_x0000_t75" style="height:31.5pt;width:69.75pt">
                  <v:imagedata r:id="rId11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with one of the following graphs.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44" type="#_x0000_t75" style="height:180pt;width:180pt">
                        <v:imagedata r:id="rId118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45" type="#_x0000_t75" style="height:180pt;width:180pt">
                        <v:imagedata r:id="rId11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46" type="#_x0000_t75" style="height:180pt;width:180pt">
                        <v:imagedata r:id="rId119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47" type="#_x0000_t75" style="height:180pt;width:180pt">
                        <v:imagedata r:id="rId11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48" type="#_x0000_t75" style="height:180pt;width:180pt">
                        <v:imagedata r:id="rId1193"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3/30/2017 3:35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272. 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limit: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49" type="#_x0000_t75" style="height:31.5pt;width:72.75pt">
                  <v:imagedata r:id="rId119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6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273. 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limit:​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550" type="#_x0000_t75" style="height:33pt;width:66.75pt">
                  <v:imagedata r:id="rId119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6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​For the function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551" type="#_x0000_t75" style="height:33pt;width:93.75pt">
                  <v:imagedata r:id="rId119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use a graphing utility to complete the table and estimate the limit as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approaches infinity.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966"/>
              <w:gridCol w:w="1092"/>
              <w:gridCol w:w="1092"/>
              <w:gridCol w:w="1092"/>
              <w:gridCol w:w="1092"/>
              <w:gridCol w:w="1092"/>
              <w:gridCol w:w="1092"/>
              <w:gridCol w:w="1092"/>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1</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4</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5</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6</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bl>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a table utility with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-values larger than 10,000 to investigate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552" type="#_x0000_t75" style="height:24pt;width:54pt">
                  <v:imagedata r:id="rId119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.What does the table indicate about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553" type="#_x0000_t75" style="height:24pt;width:54pt">
                  <v:imagedata r:id="rId119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position w:val="-26"/>
              </w:rPr>
              <w:pict>
                <v:shape id="_x0000_i2554" type="#_x0000_t75" style="height:37.5pt;width:81.75pt">
                  <v:imagedata r:id="rId119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​For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55" type="#_x0000_t75" style="height:31.5pt;width:72.75pt">
                  <v:imagedata r:id="rId119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use a graphing utility to complete the table and estimate the limit as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approaches infinity.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966"/>
              <w:gridCol w:w="1092"/>
              <w:gridCol w:w="1092"/>
              <w:gridCol w:w="1092"/>
              <w:gridCol w:w="1092"/>
              <w:gridCol w:w="1092"/>
              <w:gridCol w:w="1092"/>
              <w:gridCol w:w="1092"/>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1</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3</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4</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5</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6</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c>
            </w:tr>
          </w:tbl>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analytic methods to find the limit as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556" type="#_x0000_t75" style="height:13.5pt;width:48.75pt">
                  <v:imagedata r:id="rId120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for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57" type="#_x0000_t75" style="height:31.5pt;width:86.25pt">
                  <v:imagedata r:id="rId1201"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analytic methods to find the limit as </w:t>
            </w:r>
            <w:r>
              <w:rPr>
                <w:rStyle w:val="DefaultParagraphFont"/>
                <w:rFonts w:ascii="Times New Roman" w:eastAsia="Times New Roman" w:hAnsi="Times New Roman" w:cs="Times New Roman"/>
                <w:b w:val="0"/>
                <w:bCs w:val="0"/>
                <w:i w:val="0"/>
                <w:iCs w:val="0"/>
                <w:smallCaps w:val="0"/>
                <w:color w:val="000000"/>
                <w:position w:val="1"/>
                <w:sz w:val="22"/>
                <w:szCs w:val="22"/>
                <w:bdr w:val="nil"/>
                <w:rtl w:val="0"/>
              </w:rPr>
              <w:pict>
                <v:shape id="_x0000_i2558" type="#_x0000_t75" style="height:10.5pt;width:48.75pt">
                  <v:imagedata r:id="rId12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for the given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59" type="#_x0000_t75" style="height:31.5pt;width:86.25pt">
                  <v:imagedata r:id="rId120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limit.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60" type="#_x0000_t75" style="height:31.5pt;width:60.75pt">
                  <v:imagedata r:id="rId1204"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61" type="#_x0000_t75" style="height:31.5pt;width:23.25pt">
                        <v:imagedata r:id="rId12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62" type="#_x0000_t75" style="height:31.5pt;width:13.5pt">
                        <v:imagedata r:id="rId1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10:04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280. 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limit.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63" type="#_x0000_t75" style="height:31.5pt;width:74.25pt">
                  <v:imagedata r:id="rId120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2564" type="#_x0000_t75" style="height:31.5pt;width:13.5pt">
                        <v:imagedata r:id="rId120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2565" type="#_x0000_t75" style="height:31.5pt;width:23.25pt">
                        <v:imagedata r:id="rId120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281. 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limit.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566" type="#_x0000_t75" style="height:37.5pt;width:96pt">
                  <v:imagedata r:id="rId120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67" type="#_x0000_t75" style="height:31.5pt;width:23.25pt">
                        <v:imagedata r:id="rId12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68" type="#_x0000_t75" style="height:31.5pt;width:13.5pt">
                        <v:imagedata r:id="rId12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69" type="#_x0000_t75" style="height:31.5pt;width:13.5pt">
                        <v:imagedata r:id="rId121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282. 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limit.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570" type="#_x0000_t75" style="height:37.5pt;width:65.25pt">
                  <v:imagedata r:id="rId121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71" type="#_x0000_t75" style="height:31.5pt;width:23.25pt">
                        <v:imagedata r:id="rId12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72" type="#_x0000_t75" style="height:31.5pt;width:13.5pt">
                        <v:imagedata r:id="rId12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573" type="#_x0000_t75" style="height:31.5pt;width:65.25pt">
                  <v:imagedata r:id="rId121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using any extrema, intercepts, symmetry, and asymptotes.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74" type="#_x0000_t75" style="height:180pt;width:180pt">
                        <v:imagedata r:id="rId121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75" type="#_x0000_t75" style="height:180pt;width:180pt">
                        <v:imagedata r:id="rId12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76" type="#_x0000_t75" style="height:180pt;width:180pt">
                        <v:imagedata r:id="rId121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77" type="#_x0000_t75" style="height:180pt;width:180pt">
                        <v:imagedata r:id="rId12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78" type="#_x0000_t75" style="height:180pt;width:180pt">
                        <v:imagedata r:id="rId1221"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579" type="#_x0000_t75" style="height:37.5pt;width:69.75pt">
                  <v:imagedata r:id="rId12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using any extrema, intercepts, symmetry, and asymptotes.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80" type="#_x0000_t75" style="height:180pt;width:180pt">
                        <v:imagedata r:id="rId122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81" type="#_x0000_t75" style="height:180pt;width:180pt">
                        <v:imagedata r:id="rId12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82" type="#_x0000_t75" style="height:180pt;width:180pt">
                        <v:imagedata r:id="rId121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83" type="#_x0000_t75" style="height:180pt;width:180pt">
                        <v:imagedata r:id="rId12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84" type="#_x0000_t75" style="height:180pt;width:180pt">
                        <v:imagedata r:id="rId1225"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585" type="#_x0000_t75" style="height:19.5pt;width:35.25pt">
                  <v:imagedata r:id="rId122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using any extrema, intercepts, symmetry, and asymptotes.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86" type="#_x0000_t75" style="height:180pt;width:180pt">
                        <v:imagedata r:id="rId121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87" type="#_x0000_t75" style="height:180pt;width:180pt">
                        <v:imagedata r:id="rId12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88" type="#_x0000_t75" style="height:180pt;width:180pt">
                        <v:imagedata r:id="rId122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89" type="#_x0000_t75" style="height:180pt;width:180pt">
                        <v:imagedata r:id="rId12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90" type="#_x0000_t75" style="height:180pt;width:180pt">
                        <v:imagedata r:id="rId1221"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591" type="#_x0000_t75" style="height:19.5pt;width:36pt">
                  <v:imagedata r:id="rId122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using any extrema, intercepts, symmetry, and asymptotes.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92" type="#_x0000_t75" style="height:180pt;width:180pt">
                        <v:imagedata r:id="rId122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93" type="#_x0000_t75" style="height:180pt;width:180pt">
                        <v:imagedata r:id="rId12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94" type="#_x0000_t75" style="height:180pt;width:180pt">
                        <v:imagedata r:id="rId123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95" type="#_x0000_t75" style="height:180pt;width:180pt">
                        <v:imagedata r:id="rId12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96" type="#_x0000_t75" style="height:180pt;width:180pt">
                        <v:imagedata r:id="rId1225"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3/27/2017 8:39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287. </w:t>
            </w:r>
            <w:r>
              <w:rPr>
                <w:rStyle w:val="DefaultParagraphFont"/>
                <w:rFonts w:ascii="Times New Roman" w:eastAsia="Times New Roman" w:hAnsi="Times New Roman" w:cs="Times New Roman"/>
                <w:b w:val="0"/>
                <w:bCs w:val="0"/>
                <w:i w:val="0"/>
                <w:iCs w:val="0"/>
                <w:smallCaps w:val="0"/>
                <w:color w:val="000000"/>
                <w:sz w:val="22"/>
                <w:szCs w:val="22"/>
                <w:bdr w:val="nil"/>
                <w:rtl w:val="0"/>
              </w:rPr>
              <w:t>​Sketch the graph of the equation given below. Use intercepts, extrema, and asymptotes as sketching aids.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597" type="#_x0000_t75" style="height:37.5pt;width:79.5pt">
                  <v:imagedata r:id="rId123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98" type="#_x0000_t75" style="height:180pt;width:180pt">
                        <v:imagedata r:id="rId123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599" type="#_x0000_t75" style="height:180pt;width:180pt">
                        <v:imagedata r:id="rId12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00" type="#_x0000_t75" style="height:180pt;width:180pt">
                        <v:imagedata r:id="rId123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01" type="#_x0000_t75" style="height:180pt;width:180pt">
                        <v:imagedata r:id="rId12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02" type="#_x0000_t75" style="height:180pt;width:180pt">
                        <v:imagedata r:id="rId1238"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business has a cost (in dollars) of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603" type="#_x0000_t75" style="height:13.5pt;width:69.75pt">
                  <v:imagedata r:id="rId12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producing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units. What is the limit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604" type="#_x0000_t75" style="height:19.5pt;width:8.25pt">
                  <v:imagedata r:id="rId124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approaches infinity?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​$0.40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​$900.40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​$900.00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​$899.60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cost </w:t>
            </w:r>
            <w:r>
              <w:rPr>
                <w:rStyle w:val="DefaultParagraphFont"/>
                <w:rFonts w:ascii="Times New Roman" w:eastAsia="Times New Roman" w:hAnsi="Times New Roman" w:cs="Times New Roman"/>
                <w:b w:val="0"/>
                <w:bCs w:val="0"/>
                <w:i/>
                <w:iCs/>
                <w:smallCaps w:val="0"/>
                <w:color w:val="000000"/>
                <w:sz w:val="22"/>
                <w:szCs w:val="22"/>
                <w:bdr w:val="nil"/>
                <w:rtl w:val="0"/>
              </w:rPr>
              <w:t>C</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millions of dollars) for the federal government to seize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a type of illegal drug as it enters the country is modeled by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605" type="#_x0000_t75" style="height:31.5pt;width:70.5pt">
                  <v:imagedata r:id="rId124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606" type="#_x0000_t75" style="height:13.5pt;width:52.5pt">
                  <v:imagedata r:id="rId124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the limit of </w:t>
            </w:r>
            <w:r>
              <w:rPr>
                <w:rStyle w:val="DefaultParagraphFont"/>
                <w:rFonts w:ascii="Times New Roman" w:eastAsia="Times New Roman" w:hAnsi="Times New Roman" w:cs="Times New Roman"/>
                <w:b w:val="0"/>
                <w:bCs w:val="0"/>
                <w:i/>
                <w:iCs/>
                <w:smallCaps w:val="0"/>
                <w:color w:val="000000"/>
                <w:sz w:val="22"/>
                <w:szCs w:val="22"/>
                <w:bdr w:val="nil"/>
                <w:rtl w:val="0"/>
              </w:rPr>
              <w:t>C</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607" type="#_x0000_t75" style="height:13.5pt;width:45.75pt">
                  <v:imagedata r:id="rId124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0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​540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​Analyze and sketch a graph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608" type="#_x0000_t75" style="height:19.5pt;width:87.75pt">
                  <v:imagedata r:id="rId124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09" type="#_x0000_t75" style="height:180pt;width:180pt">
                        <v:imagedata r:id="rId124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10" type="#_x0000_t75" style="height:180pt;width:180pt">
                        <v:imagedata r:id="rId12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11" type="#_x0000_t75" style="height:180pt;width:180pt">
                        <v:imagedata r:id="rId124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12" type="#_x0000_t75" style="height:180pt;width:180pt">
                        <v:imagedata r:id="rId12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13" type="#_x0000_t75" style="height:180pt;width:180pt">
                        <v:imagedata r:id="rId1249"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​Analyze and sketch a graph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614" type="#_x0000_t75" style="height:19.5pt;width:74.25pt">
                  <v:imagedata r:id="rId125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15" type="#_x0000_t75" style="height:180pt;width:180pt">
                        <v:imagedata r:id="rId125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16" type="#_x0000_t75" style="height:180pt;width:180pt">
                        <v:imagedata r:id="rId12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17" type="#_x0000_t75" style="height:180pt;width:180pt">
                        <v:imagedata r:id="rId125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18" type="#_x0000_t75" style="height:180pt;width:180pt">
                        <v:imagedata r:id="rId12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19" type="#_x0000_t75" style="height:180pt;width:180pt">
                        <v:imagedata r:id="rId1254"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292. </w:t>
            </w:r>
            <w:r>
              <w:rPr>
                <w:rStyle w:val="DefaultParagraphFont"/>
                <w:rFonts w:ascii="Times New Roman" w:eastAsia="Times New Roman" w:hAnsi="Times New Roman" w:cs="Times New Roman"/>
                <w:b w:val="0"/>
                <w:bCs w:val="0"/>
                <w:i w:val="0"/>
                <w:iCs w:val="0"/>
                <w:smallCaps w:val="0"/>
                <w:color w:val="000000"/>
                <w:sz w:val="22"/>
                <w:szCs w:val="22"/>
                <w:bdr w:val="nil"/>
                <w:rtl w:val="0"/>
              </w:rPr>
              <w:t>​Sketch the graph of the function below.  Choose a scale that allows all relative extrema and points of inflection to be identified on the graph.</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position w:val="-8"/>
              </w:rPr>
              <w:pict>
                <v:shape id="_x0000_i2620" type="#_x0000_t75" style="height:19.5pt;width:71.25pt">
                  <v:imagedata r:id="rId125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621" type="#_x0000_t75" style="height:31.5pt;width:207.75pt">
                  <v:imagedata r:id="rId125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22" type="#_x0000_t75" style="height:180pt;width:180pt">
                        <v:imagedata r:id="rId125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23" type="#_x0000_t75" style="height:180pt;width:180pt">
                        <v:imagedata r:id="rId12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24" type="#_x0000_t75" style="height:180pt;width:180pt">
                        <v:imagedata r:id="rId125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25" type="#_x0000_t75" style="height:180pt;width:180pt">
                        <v:imagedata r:id="rId12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26" type="#_x0000_t75" style="height:180pt;width:180pt">
                        <v:imagedata r:id="rId1261"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538"/>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293. </w:t>
            </w:r>
            <w:r>
              <w:rPr>
                <w:rStyle w:val="DefaultParagraphFont"/>
                <w:rFonts w:ascii="Times New Roman" w:eastAsia="Times New Roman" w:hAnsi="Times New Roman" w:cs="Times New Roman"/>
                <w:b w:val="0"/>
                <w:bCs w:val="0"/>
                <w:i w:val="0"/>
                <w:iCs w:val="0"/>
                <w:smallCaps w:val="0"/>
                <w:color w:val="000000"/>
                <w:sz w:val="22"/>
                <w:szCs w:val="22"/>
                <w:bdr w:val="nil"/>
                <w:rtl w:val="0"/>
              </w:rPr>
              <w:t>​Sketch the graph of the function given below. Choose a scale that allows all relative extrema and points of inflection to be identified on the graph.</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position w:val="-16"/>
                <w:sz w:val="22"/>
                <w:szCs w:val="22"/>
                <w:bdr w:val="nil"/>
                <w:rtl w:val="0"/>
              </w:rPr>
              <w:pict>
                <v:shape id="_x0000_i2627" type="#_x0000_t75" style="height:27pt;width:54pt">
                  <v:imagedata r:id="rId126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5"/>
              <w:gridCol w:w="153"/>
              <w:gridCol w:w="5065"/>
              <w:gridCol w:w="165"/>
              <w:gridCol w:w="51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28" type="#_x0000_t75" style="height:180pt;width:180pt">
                        <v:imagedata r:id="rId126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629" type="#_x0000_t75" style="height:24pt;width:69pt">
                        <v:imagedata r:id="rId126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30" type="#_x0000_t75" style="height:180pt;width:180pt">
                        <v:imagedata r:id="rId1265" o:title=""/>
                      </v:shape>
                    </w:pict>
                  </w:r>
                </w:p>
                <w:p>
                  <w:pPr>
                    <w:pStyle w:val="p"/>
                    <w:bidi w:val="0"/>
                    <w:spacing w:before="0" w:beforeAutospacing="0" w:after="0" w:afterAutospacing="0"/>
                    <w:jc w:val="left"/>
                  </w:pPr>
                  <w:r>
                    <w:rPr>
                      <w:position w:val="-8"/>
                    </w:rPr>
                    <w:pict>
                      <v:shape id="_x0000_i2631" type="#_x0000_t75" style="height:19.5pt;width:237pt">
                        <v:imagedata r:id="rId12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position w:val="-8"/>
                    </w:rPr>
                    <w:pict>
                      <v:shape id="_x0000_i2632" type="#_x0000_t75" style="height:19.5pt;width:140.25pt">
                        <v:imagedata r:id="rId12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33" type="#_x0000_t75" style="height:180pt;width:180pt">
                        <v:imagedata r:id="rId1268" o:title=""/>
                      </v:shape>
                    </w:pict>
                  </w:r>
                </w:p>
                <w:p>
                  <w:pPr>
                    <w:pStyle w:val="p"/>
                    <w:bidi w:val="0"/>
                    <w:spacing w:before="0" w:beforeAutospacing="0" w:after="0" w:afterAutospacing="0"/>
                    <w:jc w:val="left"/>
                  </w:pPr>
                  <w:r>
                    <w:rPr>
                      <w:position w:val="-17"/>
                    </w:rPr>
                    <w:pict>
                      <v:shape id="_x0000_i2634" type="#_x0000_t75" style="height:28.5pt;width:72.75pt">
                        <v:imagedata r:id="rId126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35" type="#_x0000_t75" style="height:180pt;width:180pt">
                        <v:imagedata r:id="rId1270" o:title=""/>
                      </v:shape>
                    </w:pict>
                  </w:r>
                </w:p>
                <w:p>
                  <w:pPr>
                    <w:pStyle w:val="p"/>
                    <w:bidi w:val="0"/>
                    <w:spacing w:before="0" w:beforeAutospacing="0" w:after="0" w:afterAutospacing="0"/>
                    <w:jc w:val="left"/>
                  </w:pPr>
                  <w:r>
                    <w:rPr>
                      <w:position w:val="-15"/>
                    </w:rPr>
                    <w:pict>
                      <v:shape id="_x0000_i2636" type="#_x0000_t75" style="height:27pt;width:203.25pt">
                        <v:imagedata r:id="rId12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37" type="#_x0000_t75" style="height:180pt;width:180pt">
                        <v:imagedata r:id="rId1272" o:title=""/>
                      </v:shape>
                    </w:pict>
                  </w:r>
                </w:p>
                <w:p>
                  <w:pPr>
                    <w:pStyle w:val="p"/>
                    <w:bidi w:val="0"/>
                    <w:spacing w:before="0" w:beforeAutospacing="0" w:after="0" w:afterAutospacing="0"/>
                    <w:jc w:val="left"/>
                  </w:pPr>
                  <w:r>
                    <w:rPr>
                      <w:position w:val="-6"/>
                    </w:rPr>
                    <w:pict>
                      <v:shape id="_x0000_i2638" type="#_x0000_t75" style="height:18pt;width:233.25pt">
                        <v:imagedata r:id="rId1273"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​Analyze and sketch a graph of the function </w:t>
            </w:r>
            <w:r>
              <w:rPr>
                <w:rStyle w:val="DefaultParagraphFont"/>
                <w:rFonts w:ascii="Times New Roman" w:eastAsia="Times New Roman" w:hAnsi="Times New Roman" w:cs="Times New Roman"/>
                <w:b w:val="0"/>
                <w:bCs w:val="0"/>
                <w:i w:val="0"/>
                <w:iCs w:val="0"/>
                <w:smallCaps w:val="0"/>
                <w:color w:val="000000"/>
                <w:position w:val="-16"/>
                <w:sz w:val="22"/>
                <w:szCs w:val="22"/>
                <w:bdr w:val="nil"/>
                <w:rtl w:val="0"/>
              </w:rPr>
              <w:pict>
                <v:shape id="_x0000_i2639" type="#_x0000_t75" style="height:27pt;width:65.25pt">
                  <v:imagedata r:id="rId127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40" type="#_x0000_t75" style="height:180pt;width:180pt">
                        <v:imagedata r:id="rId125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41" type="#_x0000_t75" style="height:180pt;width:180pt">
                        <v:imagedata r:id="rId12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42" type="#_x0000_t75" style="height:180pt;width:180pt">
                        <v:imagedata r:id="rId127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43" type="#_x0000_t75" style="height:180pt;width:180pt">
                        <v:imagedata r:id="rId12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44" type="#_x0000_t75" style="height:180pt;width:180pt">
                        <v:imagedata r:id="rId1254"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​Analyze and sketch a graph of the function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645" type="#_x0000_t75" style="height:37.5pt;width:92.25pt">
                  <v:imagedata r:id="rId127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46" type="#_x0000_t75" style="height:180pt;width:180pt">
                        <v:imagedata r:id="rId125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47" type="#_x0000_t75" style="height:180pt;width:180pt">
                        <v:imagedata r:id="rId12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48" type="#_x0000_t75" style="height:180pt;width:180pt">
                        <v:imagedata r:id="rId1277"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49" type="#_x0000_t75" style="height:180pt;width:180pt">
                        <v:imagedata r:id="rId12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296. </w:t>
            </w:r>
            <w:r>
              <w:rPr>
                <w:rStyle w:val="DefaultParagraphFont"/>
                <w:rFonts w:ascii="Times New Roman" w:eastAsia="Times New Roman" w:hAnsi="Times New Roman" w:cs="Times New Roman"/>
                <w:b w:val="0"/>
                <w:bCs w:val="0"/>
                <w:i w:val="0"/>
                <w:iCs w:val="0"/>
                <w:smallCaps w:val="0"/>
                <w:color w:val="000000"/>
                <w:sz w:val="22"/>
                <w:szCs w:val="22"/>
                <w:bdr w:val="nil"/>
                <w:rtl w:val="0"/>
              </w:rPr>
              <w:t>​Analyze and sketch a graph of the function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650" type="#_x0000_t75" style="height:22.5pt;width:66pt">
                  <v:imagedata r:id="rId127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51" type="#_x0000_t75" style="height:180pt;width:180pt">
                        <v:imagedata r:id="rId127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52" type="#_x0000_t75" style="height:180pt;width:180pt">
                        <v:imagedata r:id="rId12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53" type="#_x0000_t75" style="height:180pt;width:180pt">
                        <v:imagedata r:id="rId128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54" type="#_x0000_t75" style="height:180pt;width:180pt">
                        <v:imagedata r:id="rId12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55" type="#_x0000_t75" style="height:180pt;width:180pt">
                        <v:imagedata r:id="rId1282"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297. </w:t>
            </w:r>
            <w:r>
              <w:rPr>
                <w:rStyle w:val="DefaultParagraphFont"/>
                <w:rFonts w:ascii="Times New Roman" w:eastAsia="Times New Roman" w:hAnsi="Times New Roman" w:cs="Times New Roman"/>
                <w:b w:val="0"/>
                <w:bCs w:val="0"/>
                <w:i w:val="0"/>
                <w:iCs w:val="0"/>
                <w:smallCaps w:val="0"/>
                <w:color w:val="000000"/>
                <w:sz w:val="22"/>
                <w:szCs w:val="22"/>
                <w:bdr w:val="nil"/>
                <w:rtl w:val="0"/>
              </w:rPr>
              <w:t>​Analyze and sketch a graph of the function </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2656" type="#_x0000_t75" style="height:25.5pt;width:65.25pt">
                  <v:imagedata r:id="rId128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57" type="#_x0000_t75" style="height:180pt;width:180pt">
                        <v:imagedata r:id="rId128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58" type="#_x0000_t75" style="height:180pt;width:180pt">
                        <v:imagedata r:id="rId12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59" type="#_x0000_t75" style="height:180pt;width:180pt">
                        <v:imagedata r:id="rId128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60" type="#_x0000_t75" style="height:180pt;width:180pt">
                        <v:imagedata r:id="rId12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61" type="#_x0000_t75" style="height:180pt;width:180pt">
                        <v:imagedata r:id="rId1288"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​Analyze and sketch a graph of the function </w:t>
            </w:r>
            <w:r>
              <w:rPr>
                <w:rStyle w:val="DefaultParagraphFont"/>
                <w:rFonts w:ascii="Times New Roman" w:eastAsia="Times New Roman" w:hAnsi="Times New Roman" w:cs="Times New Roman"/>
                <w:b w:val="0"/>
                <w:bCs w:val="0"/>
                <w:i w:val="0"/>
                <w:iCs w:val="0"/>
                <w:smallCaps w:val="0"/>
                <w:color w:val="000000"/>
                <w:position w:val="-16"/>
                <w:sz w:val="22"/>
                <w:szCs w:val="22"/>
                <w:bdr w:val="nil"/>
                <w:rtl w:val="0"/>
              </w:rPr>
              <w:pict>
                <v:shape id="_x0000_i2662" type="#_x0000_t75" style="height:27pt;width:65.25pt">
                  <v:imagedata r:id="rId127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63" type="#_x0000_t75" style="height:180pt;width:180pt">
                        <v:imagedata r:id="rId128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64" type="#_x0000_t75" style="height:180pt;width:180pt">
                        <v:imagedata r:id="rId12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65" type="#_x0000_t75" style="height:180pt;width:180pt">
                        <v:imagedata r:id="rId129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66" type="#_x0000_t75" style="height:180pt;width:180pt">
                        <v:imagedata r:id="rId12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67" type="#_x0000_t75" style="height:180pt;width:180pt">
                        <v:imagedata r:id="rId1254"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graph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to sketch the graph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668" type="#_x0000_t75" style="height:3in;width:3in">
                  <v:imagedata r:id="rId129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69" type="#_x0000_t75" style="height:180pt;width:180pt">
                        <v:imagedata r:id="rId129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70" type="#_x0000_t75" style="height:180pt;width:180pt">
                        <v:imagedata r:id="rId12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71" type="#_x0000_t75" style="height:180pt;width:180pt">
                        <v:imagedata r:id="rId129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72" type="#_x0000_t75" style="height:180pt;width:180pt">
                        <v:imagedata r:id="rId12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68"/>
                    </w:rPr>
                    <w:pict>
                      <v:shape id="_x0000_i2673" type="#_x0000_t75" style="height:180pt;width:180pt">
                        <v:imagedata r:id="rId129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graph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to sketch the graph of </w:t>
            </w:r>
            <w:r>
              <w:rPr>
                <w:rStyle w:val="DefaultParagraphFont"/>
                <w:rFonts w:ascii="Times New Roman" w:eastAsia="Times New Roman" w:hAnsi="Times New Roman" w:cs="Times New Roman"/>
                <w:b w:val="0"/>
                <w:bCs w:val="0"/>
                <w:i/>
                <w:iCs/>
                <w:smallCaps w:val="0"/>
                <w:color w:val="000000"/>
                <w:sz w:val="22"/>
                <w:szCs w:val="22"/>
                <w:bdr w:val="nil"/>
                <w:rtl w:val="0"/>
              </w:rPr>
              <w:t>​f</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05"/>
                <w:sz w:val="22"/>
                <w:szCs w:val="22"/>
                <w:bdr w:val="nil"/>
                <w:rtl w:val="0"/>
              </w:rPr>
              <w:pict>
                <v:shape id="_x0000_i2674" type="#_x0000_t75" style="height:3in;width:3in">
                  <v:imagedata r:id="rId129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322"/>
              <w:gridCol w:w="153"/>
              <w:gridCol w:w="4000"/>
              <w:gridCol w:w="165"/>
              <w:gridCol w:w="40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40"/>
                    </w:rPr>
                    <w:pict>
                      <v:shape id="_x0000_i2675" type="#_x0000_t75" style="height:252pt;width:180pt">
                        <v:imagedata r:id="rId129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40"/>
                    </w:rPr>
                    <w:pict>
                      <v:shape id="_x0000_i2676" type="#_x0000_t75" style="height:252pt;width:180pt">
                        <v:imagedata r:id="rId13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40"/>
                    </w:rPr>
                    <w:pict>
                      <v:shape id="_x0000_i2677" type="#_x0000_t75" style="height:252pt;width:180pt">
                        <v:imagedata r:id="rId130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40"/>
                    </w:rPr>
                    <w:pict>
                      <v:shape id="_x0000_i2678" type="#_x0000_t75" style="height:252pt;width:180pt">
                        <v:imagedata r:id="rId13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40"/>
                    </w:rPr>
                    <w:pict>
                      <v:shape id="_x0000_i2679" type="#_x0000_t75" style="height:252pt;width:180pt">
                        <v:imagedata r:id="rId1303"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​An employee of a delivery company earns $25.00 per hour driving a delivery van in an area where gasoline costs $2.60 per gallon. When the van is driven at a constant speed </w:t>
            </w:r>
            <w:r>
              <w:rPr>
                <w:rStyle w:val="DefaultParagraphFont"/>
                <w:rFonts w:ascii="Times New Roman" w:eastAsia="Times New Roman" w:hAnsi="Times New Roman" w:cs="Times New Roman"/>
                <w:b w:val="0"/>
                <w:bCs w:val="0"/>
                <w:i/>
                <w:iCs/>
                <w:smallCaps w:val="0"/>
                <w:color w:val="000000"/>
                <w:sz w:val="22"/>
                <w:szCs w:val="22"/>
                <w:bdr w:val="nil"/>
                <w:rtl w:val="0"/>
              </w:rPr>
              <w:t>s</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miles per hour, with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680" type="#_x0000_t75" style="height:13.5pt;width:51pt">
                  <v:imagedata r:id="rId130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the van gets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681" type="#_x0000_t75" style="height:31.5pt;width:24pt">
                  <v:imagedata r:id="rId13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miles per gallon. Determine the most economical speed </w:t>
            </w:r>
            <w:r>
              <w:rPr>
                <w:rStyle w:val="DefaultParagraphFont"/>
                <w:rFonts w:ascii="Times New Roman" w:eastAsia="Times New Roman" w:hAnsi="Times New Roman" w:cs="Times New Roman"/>
                <w:b w:val="0"/>
                <w:bCs w:val="0"/>
                <w:i/>
                <w:iCs/>
                <w:smallCaps w:val="0"/>
                <w:color w:val="000000"/>
                <w:sz w:val="22"/>
                <w:szCs w:val="22"/>
                <w:bdr w:val="nil"/>
                <w:rtl w:val="0"/>
              </w:rPr>
              <w:t>s</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a 100-mile trip on an interstate highway.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99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w:t>
                  </w:r>
                  <w:r>
                    <w:rPr>
                      <w:rStyle w:val="DefaultParagraphFont"/>
                      <w:rFonts w:ascii="Times New Roman" w:eastAsia="Times New Roman" w:hAnsi="Times New Roman" w:cs="Times New Roman"/>
                      <w:b w:val="0"/>
                      <w:bCs w:val="0"/>
                      <w:i w:val="0"/>
                      <w:iCs w:val="0"/>
                      <w:smallCaps w:val="0"/>
                      <w:color w:val="000000"/>
                      <w:sz w:val="22"/>
                      <w:szCs w:val="22"/>
                      <w:bdr w:val="nil"/>
                      <w:rtl w:val="0"/>
                    </w:rPr>
                    <w:t> most economical speed is </w:t>
                  </w:r>
                  <w:r>
                    <w:rPr>
                      <w:rStyle w:val="DefaultParagraphFont"/>
                      <w:rFonts w:ascii="Times New Roman" w:eastAsia="Times New Roman" w:hAnsi="Times New Roman" w:cs="Times New Roman"/>
                      <w:b w:val="0"/>
                      <w:bCs w:val="0"/>
                      <w:i w:val="0"/>
                      <w:iCs w:val="0"/>
                      <w:smallCaps w:val="0"/>
                      <w:color w:val="000000"/>
                      <w:sz w:val="22"/>
                      <w:szCs w:val="22"/>
                      <w:bdr w:val="nil"/>
                      <w:rtl w:val="0"/>
                    </w:rPr>
                    <w:t>52.0</w:t>
                  </w:r>
                  <w:r>
                    <w:rPr>
                      <w:rStyle w:val="DefaultParagraphFont"/>
                      <w:rFonts w:ascii="Times New Roman" w:eastAsia="Times New Roman" w:hAnsi="Times New Roman" w:cs="Times New Roman"/>
                      <w:b w:val="0"/>
                      <w:bCs w:val="0"/>
                      <w:i w:val="0"/>
                      <w:iCs w:val="0"/>
                      <w:smallCaps w:val="0"/>
                      <w:color w:val="000000"/>
                      <w:sz w:val="22"/>
                      <w:szCs w:val="22"/>
                      <w:bdr w:val="nil"/>
                      <w:rtl w:val="0"/>
                    </w:rPr>
                    <w:t> mph.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w:t>
                  </w:r>
                  <w:r>
                    <w:rPr>
                      <w:rStyle w:val="DefaultParagraphFont"/>
                      <w:rFonts w:ascii="Times New Roman" w:eastAsia="Times New Roman" w:hAnsi="Times New Roman" w:cs="Times New Roman"/>
                      <w:b w:val="0"/>
                      <w:bCs w:val="0"/>
                      <w:i w:val="0"/>
                      <w:iCs w:val="0"/>
                      <w:smallCaps w:val="0"/>
                      <w:color w:val="000000"/>
                      <w:sz w:val="22"/>
                      <w:szCs w:val="22"/>
                      <w:bdr w:val="nil"/>
                      <w:rtl w:val="0"/>
                    </w:rPr>
                    <w:t> most economical speed is 48.0</w:t>
                  </w:r>
                  <w:r>
                    <w:rPr>
                      <w:rStyle w:val="DefaultParagraphFont"/>
                      <w:rFonts w:ascii="Times New Roman" w:eastAsia="Times New Roman" w:hAnsi="Times New Roman" w:cs="Times New Roman"/>
                      <w:b w:val="0"/>
                      <w:bCs w:val="0"/>
                      <w:i w:val="0"/>
                      <w:iCs w:val="0"/>
                      <w:smallCaps w:val="0"/>
                      <w:color w:val="000000"/>
                      <w:sz w:val="22"/>
                      <w:szCs w:val="22"/>
                      <w:bdr w:val="nil"/>
                      <w:rtl w:val="0"/>
                    </w:rPr>
                    <w:t> mph.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w:t>
                  </w:r>
                  <w:r>
                    <w:rPr>
                      <w:rStyle w:val="DefaultParagraphFont"/>
                      <w:rFonts w:ascii="Times New Roman" w:eastAsia="Times New Roman" w:hAnsi="Times New Roman" w:cs="Times New Roman"/>
                      <w:b w:val="0"/>
                      <w:bCs w:val="0"/>
                      <w:i w:val="0"/>
                      <w:iCs w:val="0"/>
                      <w:smallCaps w:val="0"/>
                      <w:color w:val="000000"/>
                      <w:sz w:val="22"/>
                      <w:szCs w:val="22"/>
                      <w:bdr w:val="nil"/>
                      <w:rtl w:val="0"/>
                    </w:rPr>
                    <w:t> most economical speed is 25.0</w:t>
                  </w:r>
                  <w:r>
                    <w:rPr>
                      <w:rStyle w:val="DefaultParagraphFont"/>
                      <w:rFonts w:ascii="Times New Roman" w:eastAsia="Times New Roman" w:hAnsi="Times New Roman" w:cs="Times New Roman"/>
                      <w:b w:val="0"/>
                      <w:bCs w:val="0"/>
                      <w:i w:val="0"/>
                      <w:iCs w:val="0"/>
                      <w:smallCaps w:val="0"/>
                      <w:color w:val="000000"/>
                      <w:sz w:val="22"/>
                      <w:szCs w:val="22"/>
                      <w:bdr w:val="nil"/>
                      <w:rtl w:val="0"/>
                    </w:rPr>
                    <w:t> mph.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w:t>
                  </w:r>
                  <w:r>
                    <w:rPr>
                      <w:rStyle w:val="DefaultParagraphFont"/>
                      <w:rFonts w:ascii="Times New Roman" w:eastAsia="Times New Roman" w:hAnsi="Times New Roman" w:cs="Times New Roman"/>
                      <w:b w:val="0"/>
                      <w:bCs w:val="0"/>
                      <w:i w:val="0"/>
                      <w:iCs w:val="0"/>
                      <w:smallCaps w:val="0"/>
                      <w:color w:val="000000"/>
                      <w:sz w:val="22"/>
                      <w:szCs w:val="22"/>
                      <w:bdr w:val="nil"/>
                      <w:rtl w:val="0"/>
                    </w:rPr>
                    <w:t> most economical speed is 50.0</w:t>
                  </w:r>
                  <w:r>
                    <w:rPr>
                      <w:rStyle w:val="DefaultParagraphFont"/>
                      <w:rFonts w:ascii="Times New Roman" w:eastAsia="Times New Roman" w:hAnsi="Times New Roman" w:cs="Times New Roman"/>
                      <w:b w:val="0"/>
                      <w:bCs w:val="0"/>
                      <w:i w:val="0"/>
                      <w:iCs w:val="0"/>
                      <w:smallCaps w:val="0"/>
                      <w:color w:val="000000"/>
                      <w:sz w:val="22"/>
                      <w:szCs w:val="22"/>
                      <w:bdr w:val="nil"/>
                      <w:rtl w:val="0"/>
                    </w:rPr>
                    <w:t> mph.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The</w:t>
                  </w:r>
                  <w:r>
                    <w:rPr>
                      <w:rStyle w:val="DefaultParagraphFont"/>
                      <w:rFonts w:ascii="Times New Roman" w:eastAsia="Times New Roman" w:hAnsi="Times New Roman" w:cs="Times New Roman"/>
                      <w:b w:val="0"/>
                      <w:bCs w:val="0"/>
                      <w:i w:val="0"/>
                      <w:iCs w:val="0"/>
                      <w:smallCaps w:val="0"/>
                      <w:color w:val="000000"/>
                      <w:sz w:val="22"/>
                      <w:szCs w:val="22"/>
                      <w:bdr w:val="nil"/>
                      <w:rtl w:val="0"/>
                    </w:rPr>
                    <w:t> most economical speed is 53.0</w:t>
                  </w:r>
                  <w:r>
                    <w:rPr>
                      <w:rStyle w:val="DefaultParagraphFont"/>
                      <w:rFonts w:ascii="Times New Roman" w:eastAsia="Times New Roman" w:hAnsi="Times New Roman" w:cs="Times New Roman"/>
                      <w:b w:val="0"/>
                      <w:bCs w:val="0"/>
                      <w:i w:val="0"/>
                      <w:iCs w:val="0"/>
                      <w:smallCaps w:val="0"/>
                      <w:color w:val="000000"/>
                      <w:sz w:val="22"/>
                      <w:szCs w:val="22"/>
                      <w:bdr w:val="nil"/>
                      <w:rtl w:val="0"/>
                    </w:rPr>
                    <w:t> mph.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differential </w:t>
            </w:r>
            <w:r>
              <w:rPr>
                <w:rStyle w:val="DefaultParagraphFont"/>
                <w:rFonts w:ascii="Times New Roman" w:eastAsia="Times New Roman" w:hAnsi="Times New Roman" w:cs="Times New Roman"/>
                <w:b w:val="0"/>
                <w:bCs w:val="0"/>
                <w:i/>
                <w:iCs/>
                <w:smallCaps w:val="0"/>
                <w:color w:val="000000"/>
                <w:sz w:val="22"/>
                <w:szCs w:val="22"/>
                <w:bdr w:val="nil"/>
                <w:rtl w:val="0"/>
              </w:rPr>
              <w:t>dy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682" type="#_x0000_t75" style="height:19.5pt;width:72.75pt">
                  <v:imagedata r:id="rId130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5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683" type="#_x0000_t75" style="height:19.5pt;width:71.25pt">
                        <v:imagedata r:id="rId130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684" type="#_x0000_t75" style="height:16.5pt;width:55.5pt">
                        <v:imagedata r:id="rId130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685" type="#_x0000_t75" style="height:33pt;width:108pt">
                        <v:imagedata r:id="rId130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686" type="#_x0000_t75" style="height:22.5pt;width:82.5pt">
                        <v:imagedata r:id="rId13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687" type="#_x0000_t75" style="height:16.5pt;width:55.5pt">
                        <v:imagedata r:id="rId131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differential </w:t>
            </w:r>
            <w:r>
              <w:rPr>
                <w:rStyle w:val="DefaultParagraphFont"/>
                <w:rFonts w:ascii="Times New Roman" w:eastAsia="Times New Roman" w:hAnsi="Times New Roman" w:cs="Times New Roman"/>
                <w:b w:val="0"/>
                <w:bCs w:val="0"/>
                <w:i/>
                <w:iCs/>
                <w:smallCaps w:val="0"/>
                <w:color w:val="000000"/>
                <w:sz w:val="22"/>
                <w:szCs w:val="22"/>
                <w:bdr w:val="nil"/>
                <w:rtl w:val="0"/>
              </w:rPr>
              <w:t>dy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the function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688" type="#_x0000_t75" style="height:40.5pt;width:42.75pt">
                  <v:imagedata r:id="rId131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689" type="#_x0000_t75" style="height:40.5pt;width:39.75pt">
                        <v:imagedata r:id="rId13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690" type="#_x0000_t75" style="height:40.5pt;width:48.75pt">
                        <v:imagedata r:id="rId13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691" type="#_x0000_t75" style="height:40.5pt;width:41.25pt">
                        <v:imagedata r:id="rId13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692" type="#_x0000_t75" style="height:40.5pt;width:48.75pt">
                        <v:imagedata r:id="rId13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693" type="#_x0000_t75" style="height:40.5pt;width:58.5pt">
                        <v:imagedata r:id="rId131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​Compare </w:t>
            </w:r>
            <w:r>
              <w:rPr>
                <w:rStyle w:val="DefaultParagraphFont"/>
                <w:rFonts w:ascii="Times New Roman" w:eastAsia="Times New Roman" w:hAnsi="Times New Roman" w:cs="Times New Roman"/>
                <w:b w:val="0"/>
                <w:bCs w:val="0"/>
                <w:i/>
                <w:iCs/>
                <w:smallCaps w:val="0"/>
                <w:color w:val="000000"/>
                <w:sz w:val="22"/>
                <w:szCs w:val="22"/>
                <w:bdr w:val="nil"/>
                <w:rtl w:val="0"/>
              </w:rPr>
              <w:t>dy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Δ</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694" type="#_x0000_t75" style="height:19.5pt;width:55.5pt">
                  <v:imagedata r:id="rId131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at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1 with </w:t>
            </w:r>
            <w:r>
              <w:rPr>
                <w:rStyle w:val="DefaultParagraphFont"/>
                <w:rFonts w:ascii="Times New Roman" w:eastAsia="Times New Roman" w:hAnsi="Times New Roman" w:cs="Times New Roman"/>
                <w:b w:val="0"/>
                <w:bCs w:val="0"/>
                <w:i/>
                <w:iCs/>
                <w:smallCaps w:val="0"/>
                <w:color w:val="000000"/>
                <w:sz w:val="22"/>
                <w:szCs w:val="22"/>
                <w:bdr w:val="nil"/>
                <w:rtl w:val="0"/>
              </w:rPr>
              <w:t>d</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–0.01. Give your answers to four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9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695" type="#_x0000_t75" style="height:15pt;width:129pt">
                        <v:imagedata r:id="rId13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696" type="#_x0000_t75" style="height:15pt;width:129.75pt">
                        <v:imagedata r:id="rId13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697" type="#_x0000_t75" style="height:15pt;width:129.75pt">
                        <v:imagedata r:id="rId13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698" type="#_x0000_t75" style="height:15pt;width:129.75pt">
                        <v:imagedata r:id="rId13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699" type="#_x0000_t75" style="height:15pt;width:129.75pt">
                        <v:imagedata r:id="rId132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​Compare </w:t>
            </w:r>
            <w:r>
              <w:rPr>
                <w:rStyle w:val="DefaultParagraphFont"/>
                <w:rFonts w:ascii="Times New Roman" w:eastAsia="Times New Roman" w:hAnsi="Times New Roman" w:cs="Times New Roman"/>
                <w:b w:val="0"/>
                <w:bCs w:val="0"/>
                <w:i/>
                <w:iCs/>
                <w:smallCaps w:val="0"/>
                <w:color w:val="000000"/>
                <w:sz w:val="22"/>
                <w:szCs w:val="22"/>
                <w:bdr w:val="nil"/>
                <w:rtl w:val="0"/>
              </w:rPr>
              <w:t>dy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Δ</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00" type="#_x0000_t75" style="height:19.5pt;width:55.5pt">
                  <v:imagedata r:id="rId132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at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 –1 with Δ</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 </w:t>
            </w:r>
            <w:r>
              <w:rPr>
                <w:rStyle w:val="DefaultParagraphFont"/>
                <w:rFonts w:ascii="Times New Roman" w:eastAsia="Times New Roman" w:hAnsi="Times New Roman" w:cs="Times New Roman"/>
                <w:b w:val="0"/>
                <w:bCs w:val="0"/>
                <w:i/>
                <w:iCs/>
                <w:smallCaps w:val="0"/>
                <w:color w:val="000000"/>
                <w:sz w:val="22"/>
                <w:szCs w:val="22"/>
                <w:bdr w:val="nil"/>
                <w:rtl w:val="0"/>
              </w:rPr>
              <w:t>d</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0.01. Give your answers to four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9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01" type="#_x0000_t75" style="height:15pt;width:129pt">
                        <v:imagedata r:id="rId13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02" type="#_x0000_t75" style="height:15pt;width:129.75pt">
                        <v:imagedata r:id="rId13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03" type="#_x0000_t75" style="height:15pt;width:129.75pt">
                        <v:imagedata r:id="rId13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04" type="#_x0000_t75" style="height:15pt;width:129.75pt">
                        <v:imagedata r:id="rId13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05" type="#_x0000_t75" style="height:15pt;width:129.75pt">
                        <v:imagedata r:id="rId132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​Compare </w:t>
            </w:r>
            <w:r>
              <w:rPr>
                <w:rStyle w:val="DefaultParagraphFont"/>
                <w:rFonts w:ascii="Times New Roman" w:eastAsia="Times New Roman" w:hAnsi="Times New Roman" w:cs="Times New Roman"/>
                <w:b w:val="0"/>
                <w:bCs w:val="0"/>
                <w:i/>
                <w:iCs/>
                <w:smallCaps w:val="0"/>
                <w:color w:val="000000"/>
                <w:sz w:val="22"/>
                <w:szCs w:val="22"/>
                <w:bdr w:val="nil"/>
                <w:rtl w:val="0"/>
              </w:rPr>
              <w:t>dy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Δ</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06" type="#_x0000_t75" style="height:19.5pt;width:49.5pt">
                  <v:imagedata r:id="rId132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at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 1 with Δ</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 </w:t>
            </w:r>
            <w:r>
              <w:rPr>
                <w:rStyle w:val="DefaultParagraphFont"/>
                <w:rFonts w:ascii="Times New Roman" w:eastAsia="Times New Roman" w:hAnsi="Times New Roman" w:cs="Times New Roman"/>
                <w:b w:val="0"/>
                <w:bCs w:val="0"/>
                <w:i/>
                <w:iCs/>
                <w:smallCaps w:val="0"/>
                <w:color w:val="000000"/>
                <w:sz w:val="22"/>
                <w:szCs w:val="22"/>
                <w:bdr w:val="nil"/>
                <w:rtl w:val="0"/>
              </w:rPr>
              <w:t>d</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–0.09. Give your answers to four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9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07" type="#_x0000_t75" style="height:15pt;width:129.75pt">
                        <v:imagedata r:id="rId13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08" type="#_x0000_t75" style="height:15pt;width:129.75pt">
                        <v:imagedata r:id="rId13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09" type="#_x0000_t75" style="height:15pt;width:129pt">
                        <v:imagedata r:id="rId13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10" type="#_x0000_t75" style="height:15pt;width:129.75pt">
                        <v:imagedata r:id="rId13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11" type="#_x0000_t75" style="height:15pt;width:129.75pt">
                        <v:imagedata r:id="rId133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Complete the table for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712" type="#_x0000_t75" style="height:31.5pt;width:33.75pt">
                  <v:imagedata r:id="rId133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Let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3.</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2879"/>
              <w:gridCol w:w="1156"/>
              <w:gridCol w:w="1271"/>
              <w:gridCol w:w="2828"/>
              <w:gridCol w:w="2652"/>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dx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Δ</w:t>
                  </w: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Δ</w:t>
                  </w: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Δ</w:t>
                  </w:r>
                  <w:r>
                    <w:rPr>
                      <w:rStyle w:val="DefaultParagraphFont"/>
                      <w:rFonts w:ascii="Times New Roman" w:eastAsia="Times New Roman" w:hAnsi="Times New Roman" w:cs="Times New Roman"/>
                      <w:b w:val="0"/>
                      <w:bCs w:val="0"/>
                      <w:i/>
                      <w:iCs/>
                      <w:smallCaps w:val="0"/>
                      <w:color w:val="000000"/>
                      <w:sz w:val="24"/>
                      <w:szCs w:val="24"/>
                      <w:bdr w:val="nil"/>
                      <w:rtl w:val="0"/>
                    </w:rPr>
                    <w:t>y – 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dy / </w:t>
                  </w:r>
                  <w:r>
                    <w:rPr>
                      <w:rStyle w:val="DefaultParagraphFont"/>
                      <w:rFonts w:ascii="Times New Roman" w:eastAsia="Times New Roman" w:hAnsi="Times New Roman" w:cs="Times New Roman"/>
                      <w:b w:val="0"/>
                      <w:bCs w:val="0"/>
                      <w:i w:val="0"/>
                      <w:iCs w:val="0"/>
                      <w:smallCaps w:val="0"/>
                      <w:color w:val="000000"/>
                      <w:sz w:val="24"/>
                      <w:szCs w:val="24"/>
                      <w:bdr w:val="nil"/>
                      <w:rtl w:val="0"/>
                    </w:rPr>
                    <w:t>Δ</w:t>
                  </w:r>
                  <w:r>
                    <w:rPr>
                      <w:rStyle w:val="DefaultParagraphFont"/>
                      <w:rFonts w:ascii="Times New Roman" w:eastAsia="Times New Roman" w:hAnsi="Times New Roman" w:cs="Times New Roman"/>
                      <w:b w:val="0"/>
                      <w:bCs w:val="0"/>
                      <w:i/>
                      <w:iCs/>
                      <w:smallCaps w:val="0"/>
                      <w:color w:val="000000"/>
                      <w:sz w:val="24"/>
                      <w:szCs w:val="24"/>
                      <w:bdr w:val="nil"/>
                      <w:rtl w:val="0"/>
                    </w:rPr>
                    <w:t>y</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2.00000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0.20000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bl>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12518" w:type="dxa"/>
              <w:jc w:val="left"/>
              <w:tblBorders>
                <w:top w:val="single" w:sz="6" w:space="0" w:color="000000"/>
                <w:left w:val="single" w:sz="6" w:space="0" w:color="000000"/>
                <w:bottom w:val="single" w:sz="24" w:space="0" w:color="000000"/>
                <w:right w:val="single" w:sz="24" w:space="0" w:color="000000"/>
                <w:insideH w:val="nil"/>
                <w:insideV w:val="nil"/>
              </w:tblBorders>
              <w:tblCellMar>
                <w:top w:w="15" w:type="dxa"/>
                <w:left w:w="15" w:type="dxa"/>
                <w:bottom w:w="15" w:type="dxa"/>
                <w:right w:w="15" w:type="dxa"/>
              </w:tblCellMar>
            </w:tblPr>
            <w:tblGrid>
              <w:gridCol w:w="3268"/>
              <w:gridCol w:w="1409"/>
              <w:gridCol w:w="1533"/>
              <w:gridCol w:w="3212"/>
              <w:gridCol w:w="3020"/>
            </w:tblGrid>
            <w:tr>
              <w:tblPrEx>
                <w:tblW w:w="12518" w:type="dxa"/>
                <w:jc w:val="left"/>
                <w:tblBorders>
                  <w:top w:val="single" w:sz="6" w:space="0" w:color="000000"/>
                  <w:left w:val="single" w:sz="6" w:space="0" w:color="000000"/>
                  <w:bottom w:val="single" w:sz="24" w:space="0" w:color="000000"/>
                  <w:right w:val="single" w:sz="24" w:space="0" w:color="000000"/>
                  <w:insideH w:val="nil"/>
                  <w:insideV w:val="nil"/>
                </w:tblBorders>
                <w:tblCellMar>
                  <w:top w:w="15" w:type="dxa"/>
                  <w:left w:w="15" w:type="dxa"/>
                  <w:bottom w:w="15" w:type="dxa"/>
                  <w:right w:w="15" w:type="dxa"/>
                </w:tblCellMar>
              </w:tblPrEx>
              <w:trPr>
                <w:cantSplit w:val="0"/>
                <w:jc w:val="left"/>
              </w:trPr>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dx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Δ</w:t>
                  </w: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dy</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Δ</w:t>
                  </w: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Δ</w:t>
                  </w:r>
                  <w:r>
                    <w:rPr>
                      <w:rStyle w:val="DefaultParagraphFont"/>
                      <w:rFonts w:ascii="Times New Roman" w:eastAsia="Times New Roman" w:hAnsi="Times New Roman" w:cs="Times New Roman"/>
                      <w:b w:val="0"/>
                      <w:bCs w:val="0"/>
                      <w:i/>
                      <w:iCs/>
                      <w:smallCaps w:val="0"/>
                      <w:color w:val="000000"/>
                      <w:sz w:val="24"/>
                      <w:szCs w:val="24"/>
                      <w:bdr w:val="nil"/>
                      <w:rtl w:val="0"/>
                    </w:rPr>
                    <w:t>y – dy</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dy / </w:t>
                  </w:r>
                  <w:r>
                    <w:rPr>
                      <w:rStyle w:val="DefaultParagraphFont"/>
                      <w:rFonts w:ascii="Times New Roman" w:eastAsia="Times New Roman" w:hAnsi="Times New Roman" w:cs="Times New Roman"/>
                      <w:b w:val="0"/>
                      <w:bCs w:val="0"/>
                      <w:i w:val="0"/>
                      <w:iCs w:val="0"/>
                      <w:smallCaps w:val="0"/>
                      <w:color w:val="000000"/>
                      <w:sz w:val="24"/>
                      <w:szCs w:val="24"/>
                      <w:bdr w:val="nil"/>
                      <w:rtl w:val="0"/>
                    </w:rPr>
                    <w:t>Δ</w:t>
                  </w:r>
                  <w:r>
                    <w:rPr>
                      <w:rStyle w:val="DefaultParagraphFont"/>
                      <w:rFonts w:ascii="Times New Roman" w:eastAsia="Times New Roman" w:hAnsi="Times New Roman" w:cs="Times New Roman"/>
                      <w:b w:val="0"/>
                      <w:bCs w:val="0"/>
                      <w:i/>
                      <w:iCs/>
                      <w:smallCaps w:val="0"/>
                      <w:color w:val="000000"/>
                      <w:sz w:val="24"/>
                      <w:szCs w:val="24"/>
                      <w:bdr w:val="nil"/>
                      <w:rtl w:val="0"/>
                    </w:rPr>
                    <w:t>y</w:t>
                  </w:r>
                </w:p>
              </w:tc>
            </w:tr>
            <w:tr>
              <w:tblPrEx>
                <w:tblW w:w="12518" w:type="dxa"/>
                <w:jc w:val="left"/>
                <w:tblCellMar>
                  <w:top w:w="15" w:type="dxa"/>
                  <w:left w:w="15" w:type="dxa"/>
                  <w:bottom w:w="15" w:type="dxa"/>
                  <w:right w:w="15" w:type="dxa"/>
                </w:tblCellMar>
              </w:tblPrEx>
              <w:trPr>
                <w:cantSplit w:val="0"/>
                <w:jc w:val="left"/>
              </w:trPr>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2.00000</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r>
              <w:tblPrEx>
                <w:tblW w:w="12518" w:type="dxa"/>
                <w:jc w:val="left"/>
                <w:tblCellMar>
                  <w:top w:w="15" w:type="dxa"/>
                  <w:left w:w="15" w:type="dxa"/>
                  <w:bottom w:w="15" w:type="dxa"/>
                  <w:right w:w="15" w:type="dxa"/>
                </w:tblCellMar>
              </w:tblPrEx>
              <w:trPr>
                <w:cantSplit w:val="0"/>
                <w:jc w:val="left"/>
              </w:trPr>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1.00000</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r>
              <w:tblPrEx>
                <w:tblW w:w="12518" w:type="dxa"/>
                <w:jc w:val="left"/>
                <w:tblCellMar>
                  <w:top w:w="15" w:type="dxa"/>
                  <w:left w:w="15" w:type="dxa"/>
                  <w:bottom w:w="15" w:type="dxa"/>
                  <w:right w:w="15" w:type="dxa"/>
                </w:tblCellMar>
              </w:tblPrEx>
              <w:trPr>
                <w:cantSplit w:val="0"/>
                <w:jc w:val="left"/>
              </w:trPr>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0.20000</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bl>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12518" w:type="dxa"/>
              <w:jc w:val="left"/>
              <w:tblBorders>
                <w:top w:val="single" w:sz="6" w:space="0" w:color="000000"/>
                <w:left w:val="single" w:sz="6" w:space="0" w:color="000000"/>
                <w:bottom w:val="single" w:sz="24" w:space="0" w:color="000000"/>
                <w:right w:val="single" w:sz="24" w:space="0" w:color="000000"/>
                <w:insideH w:val="nil"/>
                <w:insideV w:val="nil"/>
              </w:tblBorders>
              <w:tblCellMar>
                <w:top w:w="15" w:type="dxa"/>
                <w:left w:w="15" w:type="dxa"/>
                <w:bottom w:w="15" w:type="dxa"/>
                <w:right w:w="15" w:type="dxa"/>
              </w:tblCellMar>
            </w:tblPr>
            <w:tblGrid>
              <w:gridCol w:w="12443"/>
            </w:tblGrid>
            <w:tr>
              <w:tblPrEx>
                <w:tblW w:w="12518" w:type="dxa"/>
                <w:jc w:val="left"/>
                <w:tblBorders>
                  <w:top w:val="single" w:sz="6" w:space="0" w:color="000000"/>
                  <w:left w:val="single" w:sz="6" w:space="0" w:color="000000"/>
                  <w:bottom w:val="single" w:sz="24" w:space="0" w:color="000000"/>
                  <w:right w:val="single" w:sz="24" w:space="0" w:color="000000"/>
                  <w:insideH w:val="nil"/>
                  <w:insideV w:val="nil"/>
                </w:tblBorders>
                <w:tblCellMar>
                  <w:top w:w="15" w:type="dxa"/>
                  <w:left w:w="15" w:type="dxa"/>
                  <w:bottom w:w="15" w:type="dxa"/>
                  <w:right w:w="15" w:type="dxa"/>
                </w:tblCellMar>
              </w:tblPrEx>
              <w:trPr>
                <w:cantSplit w:val="0"/>
                <w:jc w:val="left"/>
              </w:trPr>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 /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8"/>
              <w:gridCol w:w="4553"/>
              <w:gridCol w:w="220"/>
              <w:gridCol w:w="455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799"/>
                    <w:gridCol w:w="889"/>
                    <w:gridCol w:w="889"/>
                    <w:gridCol w:w="785"/>
                    <w:gridCol w:w="777"/>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 Δ</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 – 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 /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–0.22222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–0.13333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0.08889</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1.66667</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–0.11111</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–0.08333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0.02778</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1.33333</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–0.05332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–0.02083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0.00139</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1.06888</w:t>
                        </w:r>
                      </w:p>
                    </w:tc>
                  </w:tr>
                </w:tbl>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799"/>
                    <w:gridCol w:w="889"/>
                    <w:gridCol w:w="889"/>
                    <w:gridCol w:w="785"/>
                    <w:gridCol w:w="777"/>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 Δ</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 – 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 /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–0.22222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–0.13333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0.08889</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1.66667</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–0.11111</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–0.39333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0.02778</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1.33754</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–0.02222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–0.02083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0.00139</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1.06667</w:t>
                        </w:r>
                      </w:p>
                    </w:tc>
                  </w:tr>
                </w:tbl>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800"/>
                    <w:gridCol w:w="890"/>
                    <w:gridCol w:w="890"/>
                    <w:gridCol w:w="779"/>
                    <w:gridCol w:w="780"/>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 Δ</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 – 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 /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–0.22222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–0.13333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0.08889</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1.66667</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–0.11111</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–0.08333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0.02778</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1.33333</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–0.02222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–0.02083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0.00139</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1.06667</w:t>
                        </w:r>
                      </w:p>
                    </w:tc>
                  </w:tr>
                </w:tbl>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799"/>
                    <w:gridCol w:w="889"/>
                    <w:gridCol w:w="889"/>
                    <w:gridCol w:w="785"/>
                    <w:gridCol w:w="777"/>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 Δ</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 – 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 /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–0.17112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–0.13333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0.08889</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1.66667</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–0.11111</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–0.08333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0.02778</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1.33333</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–0.05332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–0.02083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0.00139</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1.06888</w:t>
                        </w:r>
                      </w:p>
                    </w:tc>
                  </w:tr>
                </w:tbl>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799"/>
                    <w:gridCol w:w="889"/>
                    <w:gridCol w:w="889"/>
                    <w:gridCol w:w="785"/>
                    <w:gridCol w:w="777"/>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 Δ</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 – 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 /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–0.17112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–0.13333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0.08889</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1.66667</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–0.11111</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–0.39333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0.02778</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1.33754</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–0.05332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–0.02083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0.00139</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1.06888</w:t>
                        </w:r>
                      </w:p>
                    </w:tc>
                  </w:tr>
                </w:tbl>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3/30/2017 5:03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Complete the table for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13" type="#_x0000_t75" style="height:19.5pt;width:37.5pt">
                  <v:imagedata r:id="rId133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Let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 4.</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2879"/>
              <w:gridCol w:w="1156"/>
              <w:gridCol w:w="1271"/>
              <w:gridCol w:w="2828"/>
              <w:gridCol w:w="2652"/>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dx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Δ</w:t>
                  </w: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Δ</w:t>
                  </w: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Δ</w:t>
                  </w:r>
                  <w:r>
                    <w:rPr>
                      <w:rStyle w:val="DefaultParagraphFont"/>
                      <w:rFonts w:ascii="Times New Roman" w:eastAsia="Times New Roman" w:hAnsi="Times New Roman" w:cs="Times New Roman"/>
                      <w:b w:val="0"/>
                      <w:bCs w:val="0"/>
                      <w:i/>
                      <w:iCs/>
                      <w:smallCaps w:val="0"/>
                      <w:color w:val="000000"/>
                      <w:sz w:val="24"/>
                      <w:szCs w:val="24"/>
                      <w:bdr w:val="nil"/>
                      <w:rtl w:val="0"/>
                    </w:rPr>
                    <w:t>y – 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dy / </w:t>
                  </w:r>
                  <w:r>
                    <w:rPr>
                      <w:rStyle w:val="DefaultParagraphFont"/>
                      <w:rFonts w:ascii="Times New Roman" w:eastAsia="Times New Roman" w:hAnsi="Times New Roman" w:cs="Times New Roman"/>
                      <w:b w:val="0"/>
                      <w:bCs w:val="0"/>
                      <w:i w:val="0"/>
                      <w:iCs w:val="0"/>
                      <w:smallCaps w:val="0"/>
                      <w:color w:val="000000"/>
                      <w:sz w:val="24"/>
                      <w:szCs w:val="24"/>
                      <w:bdr w:val="nil"/>
                      <w:rtl w:val="0"/>
                    </w:rPr>
                    <w:t>Δ</w:t>
                  </w:r>
                  <w:r>
                    <w:rPr>
                      <w:rStyle w:val="DefaultParagraphFont"/>
                      <w:rFonts w:ascii="Times New Roman" w:eastAsia="Times New Roman" w:hAnsi="Times New Roman" w:cs="Times New Roman"/>
                      <w:b w:val="0"/>
                      <w:bCs w:val="0"/>
                      <w:i/>
                      <w:iCs/>
                      <w:smallCaps w:val="0"/>
                      <w:color w:val="000000"/>
                      <w:sz w:val="24"/>
                      <w:szCs w:val="24"/>
                      <w:bdr w:val="nil"/>
                      <w:rtl w:val="0"/>
                    </w:rPr>
                    <w:t>y</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1.00000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0.50000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0.10000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bl>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12518" w:type="dxa"/>
              <w:jc w:val="left"/>
              <w:tblBorders>
                <w:top w:val="single" w:sz="6" w:space="0" w:color="000000"/>
                <w:left w:val="single" w:sz="6" w:space="0" w:color="000000"/>
                <w:bottom w:val="single" w:sz="24" w:space="0" w:color="000000"/>
                <w:right w:val="single" w:sz="24" w:space="0" w:color="000000"/>
                <w:insideH w:val="nil"/>
                <w:insideV w:val="nil"/>
              </w:tblBorders>
              <w:tblCellMar>
                <w:top w:w="15" w:type="dxa"/>
                <w:left w:w="15" w:type="dxa"/>
                <w:bottom w:w="15" w:type="dxa"/>
                <w:right w:w="15" w:type="dxa"/>
              </w:tblCellMar>
            </w:tblPr>
            <w:tblGrid>
              <w:gridCol w:w="3268"/>
              <w:gridCol w:w="1409"/>
              <w:gridCol w:w="1533"/>
              <w:gridCol w:w="3212"/>
              <w:gridCol w:w="3020"/>
            </w:tblGrid>
            <w:tr>
              <w:tblPrEx>
                <w:tblW w:w="12518" w:type="dxa"/>
                <w:jc w:val="left"/>
                <w:tblBorders>
                  <w:top w:val="single" w:sz="6" w:space="0" w:color="000000"/>
                  <w:left w:val="single" w:sz="6" w:space="0" w:color="000000"/>
                  <w:bottom w:val="single" w:sz="24" w:space="0" w:color="000000"/>
                  <w:right w:val="single" w:sz="24" w:space="0" w:color="000000"/>
                  <w:insideH w:val="nil"/>
                  <w:insideV w:val="nil"/>
                </w:tblBorders>
                <w:tblCellMar>
                  <w:top w:w="15" w:type="dxa"/>
                  <w:left w:w="15" w:type="dxa"/>
                  <w:bottom w:w="15" w:type="dxa"/>
                  <w:right w:w="15" w:type="dxa"/>
                </w:tblCellMar>
              </w:tblPrEx>
              <w:trPr>
                <w:cantSplit w:val="0"/>
                <w:jc w:val="left"/>
              </w:trPr>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dx</w:t>
                  </w:r>
                  <w:r>
                    <w:rPr>
                      <w:rStyle w:val="DefaultParagraphFont"/>
                      <w:rFonts w:ascii="Times New Roman" w:eastAsia="Times New Roman" w:hAnsi="Times New Roman" w:cs="Times New Roman"/>
                      <w:b w:val="0"/>
                      <w:bCs w:val="0"/>
                      <w:i w:val="0"/>
                      <w:iCs w:val="0"/>
                      <w:smallCaps w:val="0"/>
                      <w:color w:val="000000"/>
                      <w:sz w:val="24"/>
                      <w:szCs w:val="24"/>
                      <w:bdr w:val="nil"/>
                      <w:rtl w:val="0"/>
                    </w:rPr>
                    <w:t xml:space="preserve"> = Δ</w:t>
                  </w:r>
                  <w:r>
                    <w:rPr>
                      <w:rStyle w:val="DefaultParagraphFont"/>
                      <w:rFonts w:ascii="Times New Roman" w:eastAsia="Times New Roman" w:hAnsi="Times New Roman" w:cs="Times New Roman"/>
                      <w:b w:val="0"/>
                      <w:bCs w:val="0"/>
                      <w:i/>
                      <w:iCs/>
                      <w:smallCaps w:val="0"/>
                      <w:color w:val="000000"/>
                      <w:sz w:val="24"/>
                      <w:szCs w:val="24"/>
                      <w:bdr w:val="nil"/>
                      <w:rtl w:val="0"/>
                    </w:rPr>
                    <w:t>x</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dy</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Δ</w:t>
                  </w:r>
                  <w:r>
                    <w:rPr>
                      <w:rStyle w:val="DefaultParagraphFont"/>
                      <w:rFonts w:ascii="Times New Roman" w:eastAsia="Times New Roman" w:hAnsi="Times New Roman" w:cs="Times New Roman"/>
                      <w:b w:val="0"/>
                      <w:bCs w:val="0"/>
                      <w:i/>
                      <w:iCs/>
                      <w:smallCaps w:val="0"/>
                      <w:color w:val="000000"/>
                      <w:sz w:val="24"/>
                      <w:szCs w:val="24"/>
                      <w:bdr w:val="nil"/>
                      <w:rtl w:val="0"/>
                    </w:rPr>
                    <w:t>y</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Δ</w:t>
                  </w:r>
                  <w:r>
                    <w:rPr>
                      <w:rStyle w:val="DefaultParagraphFont"/>
                      <w:rFonts w:ascii="Times New Roman" w:eastAsia="Times New Roman" w:hAnsi="Times New Roman" w:cs="Times New Roman"/>
                      <w:b w:val="0"/>
                      <w:bCs w:val="0"/>
                      <w:i/>
                      <w:iCs/>
                      <w:smallCaps w:val="0"/>
                      <w:color w:val="000000"/>
                      <w:sz w:val="24"/>
                      <w:szCs w:val="24"/>
                      <w:bdr w:val="nil"/>
                      <w:rtl w:val="0"/>
                    </w:rPr>
                    <w:t>y – dy</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r>
                    <w:rPr>
                      <w:rStyle w:val="DefaultParagraphFont"/>
                      <w:rFonts w:ascii="Times New Roman" w:eastAsia="Times New Roman" w:hAnsi="Times New Roman" w:cs="Times New Roman"/>
                      <w:b w:val="0"/>
                      <w:bCs w:val="0"/>
                      <w:i/>
                      <w:iCs/>
                      <w:smallCaps w:val="0"/>
                      <w:color w:val="000000"/>
                      <w:sz w:val="24"/>
                      <w:szCs w:val="24"/>
                      <w:bdr w:val="nil"/>
                      <w:rtl w:val="0"/>
                    </w:rPr>
                    <w:t>dy / </w:t>
                  </w:r>
                  <w:r>
                    <w:rPr>
                      <w:rStyle w:val="DefaultParagraphFont"/>
                      <w:rFonts w:ascii="Times New Roman" w:eastAsia="Times New Roman" w:hAnsi="Times New Roman" w:cs="Times New Roman"/>
                      <w:b w:val="0"/>
                      <w:bCs w:val="0"/>
                      <w:i w:val="0"/>
                      <w:iCs w:val="0"/>
                      <w:smallCaps w:val="0"/>
                      <w:color w:val="000000"/>
                      <w:sz w:val="24"/>
                      <w:szCs w:val="24"/>
                      <w:bdr w:val="nil"/>
                      <w:rtl w:val="0"/>
                    </w:rPr>
                    <w:t>Δ</w:t>
                  </w:r>
                  <w:r>
                    <w:rPr>
                      <w:rStyle w:val="DefaultParagraphFont"/>
                      <w:rFonts w:ascii="Times New Roman" w:eastAsia="Times New Roman" w:hAnsi="Times New Roman" w:cs="Times New Roman"/>
                      <w:b w:val="0"/>
                      <w:bCs w:val="0"/>
                      <w:i/>
                      <w:iCs/>
                      <w:smallCaps w:val="0"/>
                      <w:color w:val="000000"/>
                      <w:sz w:val="24"/>
                      <w:szCs w:val="24"/>
                      <w:bdr w:val="nil"/>
                      <w:rtl w:val="0"/>
                    </w:rPr>
                    <w:t>y</w:t>
                  </w:r>
                </w:p>
              </w:tc>
            </w:tr>
            <w:tr>
              <w:tblPrEx>
                <w:tblW w:w="12518" w:type="dxa"/>
                <w:jc w:val="left"/>
                <w:tblCellMar>
                  <w:top w:w="15" w:type="dxa"/>
                  <w:left w:w="15" w:type="dxa"/>
                  <w:bottom w:w="15" w:type="dxa"/>
                  <w:right w:w="15" w:type="dxa"/>
                </w:tblCellMar>
              </w:tblPrEx>
              <w:trPr>
                <w:cantSplit w:val="0"/>
                <w:jc w:val="left"/>
              </w:trPr>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1.00000</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r>
              <w:tblPrEx>
                <w:tblW w:w="12518" w:type="dxa"/>
                <w:jc w:val="left"/>
                <w:tblCellMar>
                  <w:top w:w="15" w:type="dxa"/>
                  <w:left w:w="15" w:type="dxa"/>
                  <w:bottom w:w="15" w:type="dxa"/>
                  <w:right w:w="15" w:type="dxa"/>
                </w:tblCellMar>
              </w:tblPrEx>
              <w:trPr>
                <w:cantSplit w:val="0"/>
                <w:jc w:val="left"/>
              </w:trPr>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0.50000</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r>
              <w:tblPrEx>
                <w:tblW w:w="12518" w:type="dxa"/>
                <w:jc w:val="left"/>
                <w:tblCellMar>
                  <w:top w:w="15" w:type="dxa"/>
                  <w:left w:w="15" w:type="dxa"/>
                  <w:bottom w:w="15" w:type="dxa"/>
                  <w:right w:w="15" w:type="dxa"/>
                </w:tblCellMar>
              </w:tblPrEx>
              <w:trPr>
                <w:cantSplit w:val="0"/>
                <w:jc w:val="left"/>
              </w:trPr>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0.10000</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4"/>
                      <w:szCs w:val="24"/>
                      <w:bdr w:val="nil"/>
                      <w:rtl w:val="0"/>
                    </w:rPr>
                    <w:t> </w:t>
                  </w:r>
                </w:p>
              </w:tc>
            </w:tr>
          </w:tbl>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12518" w:type="dxa"/>
              <w:jc w:val="left"/>
              <w:tblBorders>
                <w:top w:val="single" w:sz="6" w:space="0" w:color="000000"/>
                <w:left w:val="single" w:sz="6" w:space="0" w:color="000000"/>
                <w:bottom w:val="single" w:sz="24" w:space="0" w:color="000000"/>
                <w:right w:val="single" w:sz="24" w:space="0" w:color="000000"/>
                <w:insideH w:val="nil"/>
                <w:insideV w:val="nil"/>
              </w:tblBorders>
              <w:tblCellMar>
                <w:top w:w="15" w:type="dxa"/>
                <w:left w:w="15" w:type="dxa"/>
                <w:bottom w:w="15" w:type="dxa"/>
                <w:right w:w="15" w:type="dxa"/>
              </w:tblCellMar>
            </w:tblPr>
            <w:tblGrid>
              <w:gridCol w:w="12443"/>
            </w:tblGrid>
            <w:tr>
              <w:tblPrEx>
                <w:tblW w:w="12518" w:type="dxa"/>
                <w:jc w:val="left"/>
                <w:tblBorders>
                  <w:top w:val="single" w:sz="6" w:space="0" w:color="000000"/>
                  <w:left w:val="single" w:sz="6" w:space="0" w:color="000000"/>
                  <w:bottom w:val="single" w:sz="24" w:space="0" w:color="000000"/>
                  <w:right w:val="single" w:sz="24" w:space="0" w:color="000000"/>
                  <w:insideH w:val="nil"/>
                  <w:insideV w:val="nil"/>
                </w:tblBorders>
                <w:tblCellMar>
                  <w:top w:w="15" w:type="dxa"/>
                  <w:left w:w="15" w:type="dxa"/>
                  <w:bottom w:w="15" w:type="dxa"/>
                  <w:right w:w="15" w:type="dxa"/>
                </w:tblCellMar>
              </w:tblPrEx>
              <w:trPr>
                <w:cantSplit w:val="0"/>
                <w:jc w:val="left"/>
              </w:trPr>
              <w:tc>
                <w:tcPr>
                  <w:tcBorders>
                    <w:top w:val="single" w:sz="24" w:space="0" w:color="000000"/>
                    <w:left w:val="single" w:sz="24" w:space="0" w:color="000000"/>
                    <w:bottom w:val="single" w:sz="6" w:space="0" w:color="000000"/>
                    <w:right w:val="single" w:sz="6" w:space="0" w:color="000000"/>
                  </w:tcBorders>
                  <w:noWrap w:val="0"/>
                  <w:tcMar>
                    <w:top w:w="15" w:type="dxa"/>
                    <w:left w:w="15" w:type="dxa"/>
                    <w:bottom w:w="15" w:type="dxa"/>
                    <w:right w:w="15" w:type="dxa"/>
                  </w:tcMar>
                  <w:vAlign w:val="center"/>
                </w:tcPr>
                <w:p>
                  <w:pPr>
                    <w:bidi w:val="0"/>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 /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8"/>
              <w:gridCol w:w="4656"/>
              <w:gridCol w:w="220"/>
              <w:gridCol w:w="465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799"/>
                    <w:gridCol w:w="889"/>
                    <w:gridCol w:w="778"/>
                    <w:gridCol w:w="889"/>
                    <w:gridCol w:w="887"/>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 Δ</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 – 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 /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0.25000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0.23607</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–0.01393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1.05902</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0.50000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0.12500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0.12132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–0.00368</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1.03033</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–0.00610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0.02485</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–0.00015</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–0.00610</w:t>
                        </w:r>
                      </w:p>
                    </w:tc>
                  </w:tr>
                </w:tbl>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843"/>
                    <w:gridCol w:w="821"/>
                    <w:gridCol w:w="821"/>
                    <w:gridCol w:w="937"/>
                    <w:gridCol w:w="820"/>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 Δ</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 – 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 /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0.25000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0.23607</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–0.01393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1.05902</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0.50000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0.12500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0.43132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–0.00368</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1.03454</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0.02500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0.02485</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–0.00015</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1.00621</w:t>
                        </w:r>
                      </w:p>
                    </w:tc>
                  </w:tr>
                </w:tbl>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843"/>
                    <w:gridCol w:w="821"/>
                    <w:gridCol w:w="821"/>
                    <w:gridCol w:w="937"/>
                    <w:gridCol w:w="820"/>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 Δ</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 – 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 /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0.25000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0.23607</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–0.01393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1.05902</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0.50000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0.12500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0.12132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–0.00368</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1.03033</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0.02500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0.02485</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–0.00015</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1.00621</w:t>
                        </w:r>
                      </w:p>
                    </w:tc>
                  </w:tr>
                </w:tbl>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799"/>
                    <w:gridCol w:w="889"/>
                    <w:gridCol w:w="778"/>
                    <w:gridCol w:w="889"/>
                    <w:gridCol w:w="887"/>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 Δ</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 – 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 /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0.30110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0.23607</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–0.01393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1.05902</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0.50000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0.12500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0.12132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–0.00368</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1.03033</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–0.00610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0.02485</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–0.00015</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–0.00610</w:t>
                        </w:r>
                      </w:p>
                    </w:tc>
                  </w:tr>
                </w:tbl>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
                  <w:tblGrid>
                    <w:gridCol w:w="799"/>
                    <w:gridCol w:w="889"/>
                    <w:gridCol w:w="778"/>
                    <w:gridCol w:w="889"/>
                    <w:gridCol w:w="887"/>
                  </w:tblGrid>
                  <w:tr>
                    <w:tblPrEx>
                      <w:tblW w:w="5000" w:type="pct"/>
                      <w:jc w:val="left"/>
                      <w:tblBorders>
                        <w:top w:val="dotted" w:sz="6" w:space="0" w:color="000000"/>
                        <w:left w:val="dotted" w:sz="6" w:space="0" w:color="000000"/>
                        <w:bottom w:val="dotted" w:sz="6" w:space="0" w:color="000000"/>
                        <w:right w:val="dotted" w:sz="6" w:space="0" w:color="000000"/>
                        <w:insideH w:val="nil"/>
                        <w:insideV w:val="nil"/>
                      </w:tblBorders>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 Δ</w:t>
                        </w:r>
                        <w:r>
                          <w:rPr>
                            <w:rStyle w:val="DefaultParagraphFont"/>
                            <w:rFonts w:ascii="Times New Roman" w:eastAsia="Times New Roman" w:hAnsi="Times New Roman" w:cs="Times New Roman"/>
                            <w:b w:val="0"/>
                            <w:bCs w:val="0"/>
                            <w:i/>
                            <w:iCs/>
                            <w:smallCaps w:val="0"/>
                            <w:color w:val="000000"/>
                            <w:sz w:val="22"/>
                            <w:szCs w:val="22"/>
                            <w:bdr w:val="nil"/>
                            <w:rtl w:val="0"/>
                          </w:rPr>
                          <w:t>x</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 – dy</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iCs/>
                            <w:smallCaps w:val="0"/>
                            <w:color w:val="000000"/>
                            <w:sz w:val="22"/>
                            <w:szCs w:val="22"/>
                            <w:bdr w:val="nil"/>
                            <w:rtl w:val="0"/>
                          </w:rPr>
                          <w:t>dy / </w:t>
                        </w:r>
                        <w:r>
                          <w:rPr>
                            <w:rStyle w:val="DefaultParagraphFont"/>
                            <w:rFonts w:ascii="Times New Roman" w:eastAsia="Times New Roman" w:hAnsi="Times New Roman" w:cs="Times New Roman"/>
                            <w:b w:val="0"/>
                            <w:bCs w:val="0"/>
                            <w:i w:val="0"/>
                            <w:iCs w:val="0"/>
                            <w:smallCaps w:val="0"/>
                            <w:color w:val="000000"/>
                            <w:sz w:val="22"/>
                            <w:szCs w:val="22"/>
                            <w:bdr w:val="nil"/>
                            <w:rtl w:val="0"/>
                          </w:rPr>
                          <w:t>Δ</w:t>
                        </w:r>
                        <w:r>
                          <w:rPr>
                            <w:rStyle w:val="DefaultParagraphFont"/>
                            <w:rFonts w:ascii="Times New Roman" w:eastAsia="Times New Roman" w:hAnsi="Times New Roman" w:cs="Times New Roman"/>
                            <w:b w:val="0"/>
                            <w:bCs w:val="0"/>
                            <w:i/>
                            <w:iCs/>
                            <w:smallCaps w:val="0"/>
                            <w:color w:val="000000"/>
                            <w:sz w:val="22"/>
                            <w:szCs w:val="22"/>
                            <w:bdr w:val="nil"/>
                            <w:rtl w:val="0"/>
                          </w:rPr>
                          <w:t>y</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0.30110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0.23607</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–0.01393</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1.05902</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0.50000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0.12500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0.43132</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–0.00368</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1.03454</w:t>
                        </w:r>
                      </w:p>
                    </w:tc>
                  </w:tr>
                  <w:tr>
                    <w:tblPrEx>
                      <w:tblW w:w="5000" w:type="pct"/>
                      <w:jc w:val="left"/>
                      <w:tblCellMar>
                        <w:top w:w="15" w:type="dxa"/>
                        <w:left w:w="15" w:type="dxa"/>
                        <w:bottom w:w="15" w:type="dxa"/>
                        <w:right w:w="15" w:type="dxa"/>
                      </w:tblCellMar>
                    </w:tblPrEx>
                    <w:trPr>
                      <w:cantSplit w:val="0"/>
                      <w:jc w:val="left"/>
                    </w:trPr>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0.10000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–0.00610</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0.02485</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–0.00015</w:t>
                        </w:r>
                      </w:p>
                    </w:tc>
                    <w:tc>
                      <w:tcPr>
                        <w:tcBorders>
                          <w:top w:val="dotted" w:sz="6" w:space="0" w:color="000000"/>
                          <w:left w:val="dotted" w:sz="6" w:space="0" w:color="000000"/>
                          <w:bottom w:val="dotted" w:sz="6" w:space="0" w:color="000000"/>
                          <w:right w:val="dotted" w:sz="6" w:space="0" w:color="000000"/>
                        </w:tcBorders>
                        <w:noWrap w:val="0"/>
                        <w:tcMar>
                          <w:top w:w="15" w:type="dxa"/>
                          <w:left w:w="15" w:type="dxa"/>
                          <w:bottom w:w="15" w:type="dxa"/>
                          <w:right w:w="15" w:type="dxa"/>
                        </w:tcMar>
                        <w:vAlign w:val="cente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–0.00610</w:t>
                        </w:r>
                      </w:p>
                    </w:tc>
                  </w:tr>
                </w:tbl>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3/28/2017 1:52 PM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revenue </w:t>
            </w:r>
            <w:r>
              <w:rPr>
                <w:rStyle w:val="DefaultParagraphFont"/>
                <w:rFonts w:ascii="Times New Roman" w:eastAsia="Times New Roman" w:hAnsi="Times New Roman" w:cs="Times New Roman"/>
                <w:b w:val="0"/>
                <w:bCs w:val="0"/>
                <w:i/>
                <w:iCs/>
                <w:smallCaps w:val="0"/>
                <w:color w:val="000000"/>
                <w:sz w:val="22"/>
                <w:szCs w:val="22"/>
                <w:bdr w:val="nil"/>
                <w:rtl w:val="0"/>
              </w:rPr>
              <w:t>R</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a company selling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units is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14" type="#_x0000_t75" style="height:19.5pt;width:79.5pt">
                  <v:imagedata r:id="rId133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Use differentials to approximate the change in revenue if sales increase from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15" type="#_x0000_t75" style="height:13.5pt;width:45.75pt">
                  <v:imagedata r:id="rId13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to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16" type="#_x0000_t75" style="height:13.5pt;width:45.75pt">
                  <v:imagedata r:id="rId13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units.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5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​48,000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​50,000</w: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​45,000</w: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​53,000</w: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​60000</w: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The variable cost for the production of a calculator is $13.75 and the initial investment is $210,000. Use differentials to approximate the change in the cost </w:t>
            </w:r>
            <w:r>
              <w:rPr>
                <w:rStyle w:val="DefaultParagraphFont"/>
                <w:rFonts w:ascii="Times New Roman" w:eastAsia="Times New Roman" w:hAnsi="Times New Roman" w:cs="Times New Roman"/>
                <w:b w:val="0"/>
                <w:bCs w:val="0"/>
                <w:i/>
                <w:iCs/>
                <w:smallCaps w:val="0"/>
                <w:color w:val="000000"/>
                <w:sz w:val="22"/>
                <w:szCs w:val="22"/>
                <w:bdr w:val="nil"/>
                <w:rtl w:val="0"/>
              </w:rPr>
              <w:t>C</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a one-unit increase in production when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17" type="#_x0000_t75" style="height:13.5pt;width:51pt">
                  <v:imagedata r:id="rId133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number of units produced.</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4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​687,500.00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​14.75</w: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​688,500.00</w: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​13.75</w: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​23.75</w:t>
                  </w:r>
                  <w:r>
                    <w:rPr>
                      <w:rStyle w:val="DefaultParagraphFont"/>
                      <w:rFonts w:ascii="Times New Roman" w:eastAsia="Times New Roman" w:hAnsi="Times New Roman" w:cs="Times New Roman"/>
                      <w:b w:val="0"/>
                      <w:bCs w:val="0"/>
                      <w:i w:val="0"/>
                      <w:iCs w:val="0"/>
                      <w:smallCaps w:val="0"/>
                      <w:color w:val="000000"/>
                      <w:sz w:val="22"/>
                      <w:szCs w:val="22"/>
                      <w:bdr w:val="nil"/>
                      <w:rtl w:val="0"/>
                    </w:rPr>
                    <w:t> dollars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311. </w:t>
            </w:r>
            <w:r>
              <w:rPr>
                <w:rStyle w:val="DefaultParagraphFont"/>
                <w:rFonts w:ascii="Times New Roman" w:eastAsia="Times New Roman" w:hAnsi="Times New Roman" w:cs="Times New Roman"/>
                <w:b w:val="0"/>
                <w:bCs w:val="0"/>
                <w:i w:val="0"/>
                <w:iCs w:val="0"/>
                <w:smallCaps w:val="0"/>
                <w:color w:val="000000"/>
                <w:sz w:val="22"/>
                <w:szCs w:val="22"/>
                <w:bdr w:val="nil"/>
                <w:rtl w:val="0"/>
              </w:rPr>
              <w:t>​The measurement of the circumference of a circle is found to be 54 centimeters, with a possible error of 0.7 centimeters. Approximate the percent error in computing the area of the circle.</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2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​3.70 %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​1.30 %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​2.59 %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​5.19 %</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​1.85 %</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312. </w:t>
            </w:r>
            <w:r>
              <w:rPr>
                <w:rStyle w:val="DefaultParagraphFont"/>
                <w:rFonts w:ascii="Times New Roman" w:eastAsia="Times New Roman" w:hAnsi="Times New Roman" w:cs="Times New Roman"/>
                <w:b w:val="0"/>
                <w:bCs w:val="0"/>
                <w:i w:val="0"/>
                <w:iCs w:val="0"/>
                <w:smallCaps w:val="0"/>
                <w:color w:val="000000"/>
                <w:sz w:val="22"/>
                <w:szCs w:val="22"/>
                <w:bdr w:val="nil"/>
                <w:rtl w:val="0"/>
              </w:rPr>
              <w:t>​The measurement of the edge of a cube is found to be 18 inches, with a possible error of 0.7 inch. Use differentials to estimate the propagated error in computing (a) the volume of the cube and (b) the surface area of the cube. Give your answers to two decimal places.</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​816.48, 151.20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​544.32, 136.08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​612.36, 136.08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​544.32, 120.96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​680.40, 151.20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Evaluate the expression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718" type="#_x0000_t75" style="height:40.5pt;width:27pt">
                  <v:imagedata r:id="rId133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properties of exponents to simplify the expression </w:t>
            </w:r>
            <w:r>
              <w:rPr>
                <w:rStyle w:val="DefaultParagraphFont"/>
                <w:rFonts w:ascii="Times New Roman" w:eastAsia="Times New Roman" w:hAnsi="Times New Roman" w:cs="Times New Roman"/>
                <w:b w:val="0"/>
                <w:bCs w:val="0"/>
                <w:i w:val="0"/>
                <w:iCs w:val="0"/>
                <w:smallCaps w:val="0"/>
                <w:color w:val="000000"/>
                <w:position w:val="-34"/>
                <w:sz w:val="22"/>
                <w:szCs w:val="22"/>
                <w:bdr w:val="nil"/>
                <w:rtl w:val="0"/>
              </w:rPr>
              <w:pict>
                <v:shape id="_x0000_i2719" type="#_x0000_t75" style="height:45pt;width:62.25pt">
                  <v:imagedata r:id="rId13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7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720" type="#_x0000_t75" style="height:31.5pt;width:13.5pt">
                        <v:imagedata r:id="rId13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21" type="#_x0000_t75" style="height:13.5pt;width:6pt">
                        <v:imagedata r:id="rId13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722" type="#_x0000_t75" style="height:31.5pt;width:18.75pt">
                        <v:imagedata r:id="rId13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723" type="#_x0000_t75" style="height:31.5pt;width:18.75pt">
                        <v:imagedata r:id="rId13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24" type="#_x0000_t75" style="height:13.5pt;width:12pt">
                        <v:imagedata r:id="rId134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After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years, the remaining mass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(in grams) of 16 grams of a radioactive element whose half-life is 34 years is given by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725" type="#_x0000_t75" style="height:37.5pt;width:66.75pt">
                  <v:imagedata r:id="rId134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26" type="#_x0000_t75" style="height:13.5pt;width:21pt">
                  <v:imagedata r:id="rId45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How much of the initial mass remains after 136 years? Round your answer to two decimal places.</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7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​2.00 grams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​2.20 grams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​3.30 </w:t>
                  </w:r>
                  <w:r>
                    <w:rPr>
                      <w:rStyle w:val="DefaultParagraphFont"/>
                      <w:rFonts w:ascii="Times New Roman" w:eastAsia="Times New Roman" w:hAnsi="Times New Roman" w:cs="Times New Roman"/>
                      <w:b w:val="0"/>
                      <w:bCs w:val="0"/>
                      <w:i w:val="0"/>
                      <w:iCs w:val="0"/>
                      <w:smallCaps w:val="0"/>
                      <w:color w:val="000000"/>
                      <w:sz w:val="22"/>
                      <w:szCs w:val="22"/>
                      <w:bdr w:val="nil"/>
                      <w:rtl w:val="0"/>
                    </w:rPr>
                    <w:t>grams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​2.90 </w:t>
                  </w:r>
                  <w:r>
                    <w:rPr>
                      <w:rStyle w:val="DefaultParagraphFont"/>
                      <w:rFonts w:ascii="Times New Roman" w:eastAsia="Times New Roman" w:hAnsi="Times New Roman" w:cs="Times New Roman"/>
                      <w:b w:val="0"/>
                      <w:bCs w:val="0"/>
                      <w:i w:val="0"/>
                      <w:iCs w:val="0"/>
                      <w:smallCaps w:val="0"/>
                      <w:color w:val="000000"/>
                      <w:sz w:val="22"/>
                      <w:szCs w:val="22"/>
                      <w:bdr w:val="nil"/>
                      <w:rtl w:val="0"/>
                    </w:rPr>
                    <w:t>grams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 gram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773"/>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27" type="#_x0000_t75" style="height:15pt;width:45pt">
                  <v:imagedata r:id="rId134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5"/>
              <w:gridCol w:w="153"/>
              <w:gridCol w:w="4720"/>
              <w:gridCol w:w="165"/>
              <w:gridCol w:w="4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28" type="#_x0000_t75" style="height:3in;width:3in">
                        <v:imagedata r:id="rId134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29" type="#_x0000_t75" style="height:3in;width:3in">
                        <v:imagedata r:id="rId13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30" type="#_x0000_t75" style="height:3in;width:3in">
                        <v:imagedata r:id="rId134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31" type="#_x0000_t75" style="height:3in;width:3in">
                        <v:imagedata r:id="rId13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32" type="#_x0000_t75" style="height:3in;width:3in">
                        <v:imagedata r:id="rId1350"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317. </w:t>
            </w:r>
            <w:r>
              <w:rPr>
                <w:rStyle w:val="DefaultParagraphFont"/>
                <w:rFonts w:ascii="Times New Roman" w:eastAsia="Times New Roman" w:hAnsi="Times New Roman" w:cs="Times New Roman"/>
                <w:b w:val="0"/>
                <w:bCs w:val="0"/>
                <w:i w:val="0"/>
                <w:iCs w:val="0"/>
                <w:smallCaps w:val="0"/>
                <w:color w:val="000000"/>
                <w:sz w:val="22"/>
                <w:szCs w:val="22"/>
                <w:bdr w:val="nil"/>
                <w:rtl w:val="0"/>
              </w:rPr>
              <w:t>​With an annual rate of inflation of 4% over the next 10 years, the approximate cost of goods or services during any year in the decade is given by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733" type="#_x0000_t75" style="height:16.5pt;width:121.5pt">
                  <v:imagedata r:id="rId135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time (in years) and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present cost. The price of an oil change for a car is presently $24.95. Estimate the price 10 years from now. Round your answer to the nearest cent.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​$37.09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​$36.93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​$89.00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​$63.90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773"/>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a graphing utility to graph the function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734" type="#_x0000_t75" style="height:33pt;width:90pt">
                  <v:imagedata r:id="rId135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5"/>
              <w:gridCol w:w="153"/>
              <w:gridCol w:w="4720"/>
              <w:gridCol w:w="165"/>
              <w:gridCol w:w="4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35" type="#_x0000_t75" style="height:3in;width:3in">
                        <v:imagedata r:id="rId135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36" type="#_x0000_t75" style="height:3in;width:3in">
                        <v:imagedata r:id="rId13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37" type="#_x0000_t75" style="height:3in;width:3in">
                        <v:imagedata r:id="rId135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38" type="#_x0000_t75" style="height:3in;width:3in">
                        <v:imagedata r:id="rId13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39" type="#_x0000_t75" style="height:3in;width:3in">
                        <v:imagedata r:id="rId135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773"/>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a graphing utility to graph the function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740" type="#_x0000_t75" style="height:24pt;width:55.5pt">
                  <v:imagedata r:id="rId135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5"/>
              <w:gridCol w:w="153"/>
              <w:gridCol w:w="4720"/>
              <w:gridCol w:w="165"/>
              <w:gridCol w:w="4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41" type="#_x0000_t75" style="height:3in;width:3in">
                        <v:imagedata r:id="rId1359"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42" type="#_x0000_t75" style="height:3in;width:3in">
                        <v:imagedata r:id="rId13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43" type="#_x0000_t75" style="height:3in;width:3in">
                        <v:imagedata r:id="rId136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44" type="#_x0000_t75" style="height:3in;width:3in">
                        <v:imagedata r:id="rId13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45" type="#_x0000_t75" style="height:3in;width:3in">
                        <v:imagedata r:id="rId1363"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Assume the population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millions) of the United States from 1992 through 2005 can be modeled by the exponential function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746" type="#_x0000_t75" style="height:16.5pt;width:97.5pt">
                  <v:imagedata r:id="rId136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time in years, with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47" type="#_x0000_t75" style="height:13.5pt;width:22.5pt">
                  <v:imagedata r:id="rId63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corresponding to 1992. Use the model to estimate the population in the year 2009. Round your answer to the nearest million.</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8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5,973 million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958</w:t>
                  </w:r>
                  <w:r>
                    <w:rPr>
                      <w:rStyle w:val="DefaultParagraphFont"/>
                      <w:rFonts w:ascii="Times New Roman" w:eastAsia="Times New Roman" w:hAnsi="Times New Roman" w:cs="Times New Roman"/>
                      <w:b w:val="0"/>
                      <w:bCs w:val="0"/>
                      <w:i w:val="0"/>
                      <w:iCs w:val="0"/>
                      <w:smallCaps w:val="0"/>
                      <w:color w:val="000000"/>
                      <w:sz w:val="22"/>
                      <w:szCs w:val="22"/>
                      <w:bdr w:val="nil"/>
                      <w:rtl w:val="0"/>
                    </w:rPr>
                    <w:t> million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1,336</w:t>
                  </w:r>
                  <w:r>
                    <w:rPr>
                      <w:rStyle w:val="DefaultParagraphFont"/>
                      <w:rFonts w:ascii="Times New Roman" w:eastAsia="Times New Roman" w:hAnsi="Times New Roman" w:cs="Times New Roman"/>
                      <w:b w:val="0"/>
                      <w:bCs w:val="0"/>
                      <w:i w:val="0"/>
                      <w:iCs w:val="0"/>
                      <w:smallCaps w:val="0"/>
                      <w:color w:val="000000"/>
                      <w:sz w:val="22"/>
                      <w:szCs w:val="22"/>
                      <w:bdr w:val="nil"/>
                      <w:rtl w:val="0"/>
                    </w:rPr>
                    <w:t> million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353</w:t>
                  </w:r>
                  <w:r>
                    <w:rPr>
                      <w:rStyle w:val="DefaultParagraphFont"/>
                      <w:rFonts w:ascii="Times New Roman" w:eastAsia="Times New Roman" w:hAnsi="Times New Roman" w:cs="Times New Roman"/>
                      <w:b w:val="0"/>
                      <w:bCs w:val="0"/>
                      <w:i w:val="0"/>
                      <w:iCs w:val="0"/>
                      <w:smallCaps w:val="0"/>
                      <w:color w:val="000000"/>
                      <w:sz w:val="22"/>
                      <w:szCs w:val="22"/>
                      <w:bdr w:val="nil"/>
                      <w:rtl w:val="0"/>
                    </w:rPr>
                    <w:t> million</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5,972</w:t>
                  </w:r>
                  <w:r>
                    <w:rPr>
                      <w:rStyle w:val="DefaultParagraphFont"/>
                      <w:rFonts w:ascii="Times New Roman" w:eastAsia="Times New Roman" w:hAnsi="Times New Roman" w:cs="Times New Roman"/>
                      <w:b w:val="0"/>
                      <w:bCs w:val="0"/>
                      <w:i w:val="0"/>
                      <w:iCs w:val="0"/>
                      <w:smallCaps w:val="0"/>
                      <w:color w:val="000000"/>
                      <w:sz w:val="22"/>
                      <w:szCs w:val="22"/>
                      <w:bdr w:val="nil"/>
                      <w:rtl w:val="0"/>
                    </w:rPr>
                    <w:t> million</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3/27/2017 6:28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​After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years, the value of a car that originally cost $18,000 depreciates so that each year it is worth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748" type="#_x0000_t75" style="height:31.5pt;width:13.5pt">
                  <v:imagedata r:id="rId13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its value for the previous year. Find a model for </w:t>
            </w:r>
            <w:r>
              <w:rPr>
                <w:rStyle w:val="DefaultParagraphFont"/>
                <w:rFonts w:ascii="Times New Roman" w:eastAsia="Times New Roman" w:hAnsi="Times New Roman" w:cs="Times New Roman"/>
                <w:b w:val="0"/>
                <w:bCs w:val="0"/>
                <w:i/>
                <w:iCs/>
                <w:smallCaps w:val="0"/>
                <w:color w:val="000000"/>
                <w:sz w:val="22"/>
                <w:szCs w:val="22"/>
                <w:bdr w:val="nil"/>
                <w:rtl w:val="0"/>
              </w:rPr>
              <w:t>V</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the value of the car after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years.</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18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2749" type="#_x0000_t75" style="height:39pt;width:87.75pt">
                        <v:imagedata r:id="rId13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750" type="#_x0000_t75" style="height:33pt;width:86.25pt">
                        <v:imagedata r:id="rId13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751" type="#_x0000_t75" style="height:33pt;width:86.25pt">
                        <v:imagedata r:id="rId13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752" type="#_x0000_t75" style="height:33pt;width:87.75pt">
                        <v:imagedata r:id="rId13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753" type="#_x0000_t75" style="height:33pt;width:89.25pt">
                        <v:imagedata r:id="rId137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Suppose that the annual rate of inflation averages 4% over the next 10 years. With this rate of inflation, the approximate cost </w:t>
            </w:r>
            <w:r>
              <w:rPr>
                <w:rStyle w:val="DefaultParagraphFont"/>
                <w:rFonts w:ascii="Times New Roman" w:eastAsia="Times New Roman" w:hAnsi="Times New Roman" w:cs="Times New Roman"/>
                <w:b w:val="0"/>
                <w:bCs w:val="0"/>
                <w:i/>
                <w:iCs/>
                <w:smallCaps w:val="0"/>
                <w:color w:val="000000"/>
                <w:sz w:val="22"/>
                <w:szCs w:val="22"/>
                <w:bdr w:val="nil"/>
                <w:rtl w:val="0"/>
              </w:rPr>
              <w:t>C</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of goods or services during any year in that decade will be given by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754" type="#_x0000_t75" style="height:16.5pt;width:77.25pt">
                  <v:imagedata r:id="rId137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55" type="#_x0000_t75" style="height:13.5pt;width:44.25pt">
                  <v:imagedata r:id="rId137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time in years and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present cost. If the price of an oil change for your car is presently $25.95, estimate the price 10 years from now. Round your answer to two decimal places.</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39.95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40.41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41.95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43.41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$38.41</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3/28/2017 5:15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properties of exponents to simplify the expression </w:t>
            </w:r>
            <w:r>
              <w:rPr>
                <w:rStyle w:val="DefaultParagraphFont"/>
                <w:rFonts w:ascii="Times New Roman" w:eastAsia="Times New Roman" w:hAnsi="Times New Roman" w:cs="Times New Roman"/>
                <w:b w:val="0"/>
                <w:bCs w:val="0"/>
                <w:i w:val="0"/>
                <w:iCs w:val="0"/>
                <w:smallCaps w:val="0"/>
                <w:color w:val="000000"/>
                <w:position w:val="-34"/>
                <w:sz w:val="22"/>
                <w:szCs w:val="22"/>
                <w:bdr w:val="nil"/>
                <w:rtl w:val="0"/>
              </w:rPr>
              <w:pict>
                <v:shape id="_x0000_i2756" type="#_x0000_t75" style="height:45pt;width:55.5pt">
                  <v:imagedata r:id="rId137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57" type="#_x0000_t75" style="height:19.5pt;width:17.25pt">
                        <v:imagedata r:id="rId13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58" type="#_x0000_t75" style="height:19.5pt;width:16.5pt">
                        <v:imagedata r:id="rId13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59" type="#_x0000_t75" style="height:19.5pt;width:20.25pt">
                        <v:imagedata r:id="rId13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60" type="#_x0000_t75" style="height:19.5pt;width:23.25pt">
                        <v:imagedata r:id="rId13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61" type="#_x0000_t75" style="height:19.5pt;width:10.5pt">
                        <v:imagedata r:id="rId137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773"/>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62" type="#_x0000_t75" style="height:19.5pt;width:62.25pt">
                  <v:imagedata r:id="rId137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5"/>
              <w:gridCol w:w="153"/>
              <w:gridCol w:w="4720"/>
              <w:gridCol w:w="165"/>
              <w:gridCol w:w="4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63" type="#_x0000_t75" style="height:3in;width:3in">
                        <v:imagedata r:id="rId1380"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64" type="#_x0000_t75" style="height:3in;width:3in">
                        <v:imagedata r:id="rId13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65" type="#_x0000_t75" style="height:3in;width:3in">
                        <v:imagedata r:id="rId138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66" type="#_x0000_t75" style="height:3in;width:3in">
                        <v:imagedata r:id="rId13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67" type="#_x0000_t75" style="height:3in;width:3in">
                        <v:imagedata r:id="rId1384"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773"/>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68" type="#_x0000_t75" style="height:19.5pt;width:49.5pt">
                  <v:imagedata r:id="rId138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5"/>
              <w:gridCol w:w="153"/>
              <w:gridCol w:w="4720"/>
              <w:gridCol w:w="165"/>
              <w:gridCol w:w="4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69" type="#_x0000_t75" style="height:3in;width:3in">
                        <v:imagedata r:id="rId138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70" type="#_x0000_t75" style="height:3in;width:3in">
                        <v:imagedata r:id="rId13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71" type="#_x0000_t75" style="height:3in;width:3in">
                        <v:imagedata r:id="rId138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72" type="#_x0000_t75" style="height:3in;width:3in">
                        <v:imagedata r:id="rId13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73" type="#_x0000_t75" style="height:3in;width:3in">
                        <v:imagedata r:id="rId1390"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773"/>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a graphing utility to graph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774" type="#_x0000_t75" style="height:31.5pt;width:75.75pt">
                  <v:imagedata r:id="rId13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Be sure to choose an appropriate viewing window.</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5"/>
              <w:gridCol w:w="153"/>
              <w:gridCol w:w="4720"/>
              <w:gridCol w:w="165"/>
              <w:gridCol w:w="4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75" type="#_x0000_t75" style="height:3in;width:3in">
                        <v:imagedata r:id="rId1392"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76" type="#_x0000_t75" style="height:3in;width:3in">
                        <v:imagedata r:id="rId13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77" type="#_x0000_t75" style="height:3in;width:3in">
                        <v:imagedata r:id="rId139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78" type="#_x0000_t75" style="height:3in;width:3in">
                        <v:imagedata r:id="rId13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779" type="#_x0000_t75" style="height:3in;width:3in">
                        <v:imagedata r:id="rId1396"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327. 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whether the function below has any horizontal asymptotes.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1"/>
              </w:rPr>
              <w:pict>
                <v:shape id="_x0000_i2780" type="#_x0000_t75" style="height:33pt;width:81pt">
                  <v:imagedata r:id="rId139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92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​horizontal asymptotes: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81" type="#_x0000_t75" style="height:13.5pt;width:26.25pt">
                        <v:imagedata r:id="rId13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horizontal asymptotes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​horizontal asymptotes: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82" type="#_x0000_t75" style="height:15pt;width:73.5pt">
                        <v:imagedata r:id="rId13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​horizontal asymptotes: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83" type="#_x0000_t75" style="height:13.5pt;width:26.25pt">
                        <v:imagedata r:id="rId14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horizontal asymptotes: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784" type="#_x0000_t75" style="height:15pt;width:73.5pt">
                        <v:imagedata r:id="rId140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328. </w:t>
            </w:r>
            <w:r>
              <w:rPr>
                <w:rStyle w:val="DefaultParagraphFont"/>
                <w:rFonts w:ascii="Times New Roman" w:eastAsia="Times New Roman" w:hAnsi="Times New Roman" w:cs="Times New Roman"/>
                <w:b w:val="0"/>
                <w:bCs w:val="0"/>
                <w:i w:val="0"/>
                <w:iCs w:val="0"/>
                <w:smallCaps w:val="0"/>
                <w:color w:val="000000"/>
                <w:sz w:val="22"/>
                <w:szCs w:val="22"/>
                <w:bdr w:val="nil"/>
                <w:rtl w:val="0"/>
              </w:rPr>
              <w:t>Determine the continuity of the function below.</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1"/>
              </w:rPr>
              <w:pict>
                <v:shape id="_x0000_i2785" type="#_x0000_t75" style="height:33pt;width:81pt">
                  <v:imagedata r:id="rId14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401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86" type="#_x0000_t75" style="height:13.5pt;width:25.5pt">
                        <v:imagedata r:id="rId4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​continuous on the entire real number line</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87" type="#_x0000_t75" style="height:13.5pt;width:25.5pt">
                        <v:imagedata r:id="rId11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88" type="#_x0000_t75" style="height:13.5pt;width:25.5pt">
                        <v:imagedata r:id="rId14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​discontinuous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89" type="#_x0000_t75" style="height:13.5pt;width:25.5pt">
                        <v:imagedata r:id="rId41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329. </w:t>
            </w:r>
            <w:r>
              <w:rPr>
                <w:rStyle w:val="DefaultParagraphFont"/>
                <w:rFonts w:ascii="Times New Roman" w:eastAsia="Times New Roman" w:hAnsi="Times New Roman" w:cs="Times New Roman"/>
                <w:b w:val="0"/>
                <w:bCs w:val="0"/>
                <w:i w:val="0"/>
                <w:iCs w:val="0"/>
                <w:smallCaps w:val="0"/>
                <w:color w:val="000000"/>
                <w:sz w:val="22"/>
                <w:szCs w:val="22"/>
                <w:bdr w:val="nil"/>
                <w:rtl w:val="0"/>
              </w:rPr>
              <w:t>​What is the resulting balance if $4,500 is invested for 5 years at an annual rate of 7% compounded monthly?</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​$4,632.79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​$4,687.00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​$6,075.00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​$6,379.31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​$8,258.80</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330. </w:t>
            </w:r>
            <w:r>
              <w:rPr>
                <w:rStyle w:val="DefaultParagraphFont"/>
                <w:rFonts w:ascii="Times New Roman" w:eastAsia="Times New Roman" w:hAnsi="Times New Roman" w:cs="Times New Roman"/>
                <w:b w:val="0"/>
                <w:bCs w:val="0"/>
                <w:i w:val="0"/>
                <w:iCs w:val="0"/>
                <w:smallCaps w:val="0"/>
                <w:color w:val="000000"/>
                <w:sz w:val="22"/>
                <w:szCs w:val="22"/>
                <w:bdr w:val="nil"/>
                <w:rtl w:val="0"/>
              </w:rPr>
              <w:t>How much more interest will be earned if $7,000 is invested for 9 years at an annual rate of 9% compounded continuously, instead of at 9% compounded quarterly? Round your answer to the nearest cent.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$47.49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$93.15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$140.64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$2,924.71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$3,017.87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7/20/2017 5:11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331. </w:t>
            </w:r>
            <w:r>
              <w:rPr>
                <w:rStyle w:val="DefaultParagraphFont"/>
                <w:rFonts w:ascii="Times New Roman" w:eastAsia="Times New Roman" w:hAnsi="Times New Roman" w:cs="Times New Roman"/>
                <w:b w:val="0"/>
                <w:bCs w:val="0"/>
                <w:i w:val="0"/>
                <w:iCs w:val="0"/>
                <w:smallCaps w:val="0"/>
                <w:color w:val="000000"/>
                <w:sz w:val="22"/>
                <w:szCs w:val="22"/>
                <w:bdr w:val="nil"/>
                <w:rtl w:val="0"/>
              </w:rPr>
              <w:t>What lump sum should be deposited in an account that will earn at an annual rate of 9%, compounded quarterly, to grow to $150,000 for retirement in 20 </w:t>
            </w:r>
            <w:r>
              <w:rPr>
                <w:rStyle w:val="DefaultParagraphFont"/>
                <w:rFonts w:ascii="Times New Roman" w:eastAsia="Times New Roman" w:hAnsi="Times New Roman" w:cs="Times New Roman"/>
                <w:b w:val="0"/>
                <w:bCs w:val="0"/>
                <w:i w:val="0"/>
                <w:iCs w:val="0"/>
                <w:smallCaps w:val="0"/>
                <w:color w:val="000000"/>
                <w:sz w:val="22"/>
                <w:szCs w:val="22"/>
                <w:bdr w:val="nil"/>
                <w:rtl w:val="0"/>
              </w:rPr>
              <w:t>years? Round your answer to the nearest cent.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$147,330.10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$18,292.68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$53,571.43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$24,961.93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$25,294.49</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7/20/2017 5:15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332. </w:t>
            </w:r>
            <w:r>
              <w:rPr>
                <w:rStyle w:val="DefaultParagraphFont"/>
                <w:rFonts w:ascii="Times New Roman" w:eastAsia="Times New Roman" w:hAnsi="Times New Roman" w:cs="Times New Roman"/>
                <w:b w:val="0"/>
                <w:bCs w:val="0"/>
                <w:i w:val="0"/>
                <w:iCs w:val="0"/>
                <w:smallCaps w:val="0"/>
                <w:color w:val="000000"/>
                <w:sz w:val="22"/>
                <w:szCs w:val="22"/>
                <w:bdr w:val="nil"/>
                <w:rtl w:val="0"/>
              </w:rPr>
              <w:t>To help their son buy a car on his 16th birthday, a boy’s parents invest $1,900 on his 10th birthday. If the investment pays an annual rate of 9% compounded continuously, how much is available on his 16th birthday? Round your answer to the nearest cent.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$3,240.96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$3,260.41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$3,186.49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$2,926.00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$16,475.16</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7/20/2017 5:18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333. </w:t>
            </w:r>
            <w:r>
              <w:rPr>
                <w:rStyle w:val="DefaultParagraphFont"/>
                <w:rFonts w:ascii="Times New Roman" w:eastAsia="Times New Roman" w:hAnsi="Times New Roman" w:cs="Times New Roman"/>
                <w:b w:val="0"/>
                <w:bCs w:val="0"/>
                <w:i w:val="0"/>
                <w:iCs w:val="0"/>
                <w:smallCaps w:val="0"/>
                <w:color w:val="000000"/>
                <w:sz w:val="22"/>
                <w:szCs w:val="22"/>
                <w:bdr w:val="nil"/>
                <w:rtl w:val="0"/>
              </w:rPr>
              <w:t>What is the annual percentage yield (or effective annual rate) for a nominal rate of 8.7% compounded quarterly? Round your answer to two decimal places.</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6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8.70%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9.06%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9.09%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8.99%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8.89%</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7/22/2017 6:17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334. 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future value if $4,200 is invested for 6 years at an annual rate of 9% compounded quarterly.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$9,072.00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$4,799.87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$7,043.82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$7,122.70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$7,164.22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7/24/2017 7:26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demand function for a product is modeled by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790" type="#_x0000_t75" style="height:33pt;width:137.25pt">
                  <v:imagedata r:id="rId140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the price of the product if the quantity demanded is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791" type="#_x0000_t75" style="height:13.5pt;width:36.75pt">
                  <v:imagedata r:id="rId140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Round your answer to two decimal places where applicable. </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2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​$158.51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​$2,468.78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​$531.22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​$2,478.98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​$541.52</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336. </w:t>
            </w:r>
            <w:r>
              <w:rPr>
                <w:rStyle w:val="DefaultParagraphFont"/>
                <w:rFonts w:ascii="Times New Roman" w:eastAsia="Times New Roman" w:hAnsi="Times New Roman" w:cs="Times New Roman"/>
                <w:b w:val="0"/>
                <w:bCs w:val="0"/>
                <w:i w:val="0"/>
                <w:iCs w:val="0"/>
                <w:smallCaps w:val="0"/>
                <w:color w:val="000000"/>
                <w:sz w:val="22"/>
                <w:szCs w:val="22"/>
                <w:bdr w:val="nil"/>
                <w:rtl w:val="0"/>
              </w:rPr>
              <w:t>The demand function for a product is modeled by</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792" type="#_x0000_t75" style="height:33pt;width:137.25pt">
                  <v:imagedata r:id="rId140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What is the limit of the price as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increases without bound?</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56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limit of the price as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increases without bound is -1.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limit of the price as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increases without bound is 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limit of the price as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increases without bound is 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limit of the price as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increases without bound is 3,000.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limit of the price as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increases without bound is 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7/24/2017 7:55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average time between incoming calls at a switchboard is 3 minutes. If a call has just come in, the probability that the next call will come within the next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minutes is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793" type="#_x0000_t75" style="height:37.5pt;width:72.75pt">
                  <v:imagedata r:id="rId14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the probability that the next call will come within the next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794" type="#_x0000_t75" style="height:31.5pt;width:13.5pt">
                  <v:imagedata r:id="rId140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minute. Round your answer to two decimal places.</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8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​175.75%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​26.48%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​5.97%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338. 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95" type="#_x0000_t75" style="height:19.5pt;width:77.25pt">
                  <v:imagedata r:id="rId140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96" type="#_x0000_t75" style="height:19.5pt;width:79.5pt">
                        <v:imagedata r:id="rId14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797" type="#_x0000_t75" style="height:31.5pt;width:110.25pt">
                        <v:imagedata r:id="rId14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798" type="#_x0000_t75" style="height:31.5pt;width:92.25pt">
                        <v:imagedata r:id="rId14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799" type="#_x0000_t75" style="height:19.5pt;width:97.5pt">
                        <v:imagedata r:id="rId141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800" type="#_x0000_t75" style="height:31.5pt;width:97.5pt">
                        <v:imagedata r:id="rId141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2801" type="#_x0000_t75" style="height:19.5pt;width:64.5pt">
                  <v:imagedata r:id="rId141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2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02" type="#_x0000_t75" style="height:19.5pt;width:90.75pt">
                        <v:imagedata r:id="rId14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03" type="#_x0000_t75" style="height:19.5pt;width:85.5pt">
                        <v:imagedata r:id="rId14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04" type="#_x0000_t75" style="height:19.5pt;width:67.5pt">
                        <v:imagedata r:id="rId14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05" type="#_x0000_t75" style="height:19.5pt;width:66.75pt">
                        <v:imagedata r:id="rId14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06" type="#_x0000_t75" style="height:19.5pt;width:72.75pt">
                        <v:imagedata r:id="rId142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340. 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2"/>
              </w:rPr>
              <w:pict>
                <v:shape id="_x0000_i2807" type="#_x0000_t75" style="height:24pt;width:64.5pt">
                  <v:imagedata r:id="rId14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08" type="#_x0000_t75" style="height:24pt;width:66pt">
                        <v:imagedata r:id="rId14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09" type="#_x0000_t75" style="height:24pt;width:77.25pt">
                        <v:imagedata r:id="rId14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10" type="#_x0000_t75" style="height:24pt;width:50.25pt">
                        <v:imagedata r:id="rId14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11" type="#_x0000_t75" style="height:24pt;width:60.75pt">
                        <v:imagedata r:id="rId14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12" type="#_x0000_t75" style="height:24pt;width:1in">
                        <v:imagedata r:id="rId142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341. 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2"/>
              </w:rPr>
              <w:pict>
                <v:shape id="_x0000_i2813" type="#_x0000_t75" style="height:24pt;width:57pt">
                  <v:imagedata r:id="rId142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8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14" type="#_x0000_t75" style="height:24pt;width:70.5pt">
                        <v:imagedata r:id="rId14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15" type="#_x0000_t75" style="height:24pt;width:70.5pt">
                        <v:imagedata r:id="rId14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16" type="#_x0000_t75" style="height:24pt;width:65.25pt">
                        <v:imagedata r:id="rId14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17" type="#_x0000_t75" style="height:24pt;width:65.25pt">
                        <v:imagedata r:id="rId14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18" type="#_x0000_t75" style="height:24pt;width:70.5pt">
                        <v:imagedata r:id="rId143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19"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if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20" type="#_x0000_t75" style="height:24pt;width:42.75pt">
                  <v:imagedata r:id="rId143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1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21" type="#_x0000_t75" style="height:33pt;width:58.5pt">
                        <v:imagedata r:id="rId14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22" type="#_x0000_t75" style="height:33pt;width:54.75pt">
                        <v:imagedata r:id="rId14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23" type="#_x0000_t75" style="height:33pt;width:87pt">
                        <v:imagedata r:id="rId14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24" type="#_x0000_t75" style="height:33pt;width:84.75pt">
                        <v:imagedata r:id="rId14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25" type="#_x0000_t75" style="height:33pt;width:76.5pt">
                        <v:imagedata r:id="rId143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343. 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5"/>
              </w:rPr>
              <w:pict>
                <v:shape id="_x0000_i2826" type="#_x0000_t75" style="height:27pt;width:66pt">
                  <v:imagedata r:id="rId143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3"/>
                    </w:rPr>
                    <w:pict>
                      <v:shape id="_x0000_i2827" type="#_x0000_t75" style="height:45pt;width:64.5pt">
                        <v:imagedata r:id="rId14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3"/>
                    </w:rPr>
                    <w:pict>
                      <v:shape id="_x0000_i2828" type="#_x0000_t75" style="height:45pt;width:59.25pt">
                        <v:imagedata r:id="rId14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3"/>
                    </w:rPr>
                    <w:pict>
                      <v:shape id="_x0000_i2829" type="#_x0000_t75" style="height:45pt;width:64.5pt">
                        <v:imagedata r:id="rId14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3"/>
                    </w:rPr>
                    <w:pict>
                      <v:shape id="_x0000_i2830" type="#_x0000_t75" style="height:45pt;width:60pt">
                        <v:imagedata r:id="rId14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3"/>
                    </w:rPr>
                    <w:pict>
                      <v:shape id="_x0000_i2831" type="#_x0000_t75" style="height:45pt;width:59.25pt">
                        <v:imagedata r:id="rId144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3/27/2017 6:45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344. 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2"/>
              </w:rPr>
              <w:pict>
                <v:shape id="_x0000_i2832" type="#_x0000_t75" style="height:24pt;width:48pt">
                  <v:imagedata r:id="rId144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1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33" type="#_x0000_t75" style="height:24pt;width:86.25pt">
                        <v:imagedata r:id="rId14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34" type="#_x0000_t75" style="height:24pt;width:86.25pt">
                        <v:imagedata r:id="rId14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35" type="#_x0000_t75" style="height:24pt;width:80.25pt">
                        <v:imagedata r:id="rId14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36" type="#_x0000_t75" style="height:24pt;width:86.25pt">
                        <v:imagedata r:id="rId14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37" type="#_x0000_t75" style="height:24pt;width:86.25pt">
                        <v:imagedata r:id="rId145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38"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if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839" type="#_x0000_t75" style="height:24pt;width:48.75pt">
                  <v:imagedata r:id="rId145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2840" type="#_x0000_t75" style="height:39pt;width:109.5pt">
                        <v:imagedata r:id="rId14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41" type="#_x0000_t75" style="height:33pt;width:93pt">
                        <v:imagedata r:id="rId14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42" type="#_x0000_t75" style="height:33pt;width:110.25pt">
                        <v:imagedata r:id="rId14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43" type="#_x0000_t75" style="height:33pt;width:78.75pt">
                        <v:imagedata r:id="rId14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44" type="#_x0000_t75" style="height:33pt;width:66.75pt">
                        <v:imagedata r:id="rId145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equation of the tangent line to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845" type="#_x0000_t75" style="height:15pt;width:68.25pt">
                  <v:imagedata r:id="rId145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at the point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846" type="#_x0000_t75" style="height:15pt;width:25.5pt">
                  <v:imagedata r:id="rId145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847" type="#_x0000_t75" style="height:13.5pt;width:58.5pt">
                        <v:imagedata r:id="rId14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848" type="#_x0000_t75" style="height:13.5pt;width:47.25pt">
                        <v:imagedata r:id="rId14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849" type="#_x0000_t75" style="height:13.5pt;width:49.5pt">
                        <v:imagedata r:id="rId14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850" type="#_x0000_t75" style="height:13.5pt;width:49.5pt">
                        <v:imagedata r:id="rId14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851" type="#_x0000_t75" style="height:13.5pt;width:60.75pt">
                        <v:imagedata r:id="rId146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an equation of the tangent line to the graph of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52" type="#_x0000_t75" style="height:19.5pt;width:39pt">
                  <v:imagedata r:id="rId146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at the point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853" type="#_x0000_t75" style="height:15pt;width:25.5pt">
                  <v:imagedata r:id="rId145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8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854" type="#_x0000_t75" style="height:13.5pt;width:43.5pt">
                        <v:imagedata r:id="rId146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855" type="#_x0000_t75" style="height:15pt;width:71.25pt">
                        <v:imagedata r:id="rId14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856" type="#_x0000_t75" style="height:13.5pt;width:54.75pt">
                        <v:imagedata r:id="rId14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857" type="#_x0000_t75" style="height:13.5pt;width:54.75pt">
                        <v:imagedata r:id="rId14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858" type="#_x0000_t75" style="height:13.5pt;width:54.75pt">
                        <v:imagedata r:id="rId146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equation of the line tangent to the graph of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859" type="#_x0000_t75" style="height:15pt;width:105pt">
                  <v:imagedata r:id="rId147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60" type="#_x0000_t75" style="height:19.5pt;width:66.75pt">
                        <v:imagedata r:id="rId14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61" type="#_x0000_t75" style="height:19.5pt;width:66.75pt">
                        <v:imagedata r:id="rId14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62" type="#_x0000_t75" style="height:19.5pt;width:49.5pt">
                        <v:imagedata r:id="rId14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63" type="#_x0000_t75" style="height:19.5pt;width:60.75pt">
                        <v:imagedata r:id="rId14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64" type="#_x0000_t75" style="height:19.5pt;width:60.75pt">
                        <v:imagedata r:id="rId147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65" type="#_x0000_t75" style="height:19.5pt;width:63pt">
                  <v:imagedata r:id="rId147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66"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67" type="#_x0000_t75" style="height:37.5pt;width:78pt">
                        <v:imagedata r:id="rId147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68" type="#_x0000_t75" style="height:37.5pt;width:78pt">
                        <v:imagedata r:id="rId147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69" type="#_x0000_t75" style="height:37.5pt;width:78pt">
                        <v:imagedata r:id="rId14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70" type="#_x0000_t75" style="height:37.5pt;width:78pt">
                        <v:imagedata r:id="rId14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71" type="#_x0000_t75" style="height:37.5pt;width:78pt">
                        <v:imagedata r:id="rId148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If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72" type="#_x0000_t75" style="height:19.5pt;width:59.25pt">
                  <v:imagedata r:id="rId148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73"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74" type="#_x0000_t75" style="height:37.5pt;width:102.75pt">
                        <v:imagedata r:id="rId148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75" type="#_x0000_t75" style="height:37.5pt;width:102.75pt">
                        <v:imagedata r:id="rId14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76" type="#_x0000_t75" style="height:37.5pt;width:96.75pt">
                        <v:imagedata r:id="rId14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77" type="#_x0000_t75" style="height:37.5pt;width:96.75pt">
                        <v:imagedata r:id="rId148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78" type="#_x0000_t75" style="height:37.5pt;width:96.75pt">
                        <v:imagedata r:id="rId148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implicit differentiation to 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79"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position w:val="-8"/>
              </w:rPr>
              <w:pict>
                <v:shape id="_x0000_i2880" type="#_x0000_t75" style="height:19.5pt;width:68.25pt">
                  <v:imagedata r:id="rId148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4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81" type="#_x0000_t75" style="height:33pt;width:84.75pt">
                        <v:imagedata r:id="rId148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82" type="#_x0000_t75" style="height:33pt;width:81pt">
                        <v:imagedata r:id="rId14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83" type="#_x0000_t75" style="height:33pt;width:98.25pt">
                        <v:imagedata r:id="rId149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84" type="#_x0000_t75" style="height:33pt;width:102pt">
                        <v:imagedata r:id="rId14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85" type="#_x0000_t75" style="height:33pt;width:102pt">
                        <v:imagedata r:id="rId149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352. </w:t>
            </w:r>
            <w:r>
              <w:rPr>
                <w:rStyle w:val="DefaultParagraphFont"/>
                <w:rFonts w:ascii="Times New Roman" w:eastAsia="Times New Roman" w:hAnsi="Times New Roman" w:cs="Times New Roman"/>
                <w:b w:val="0"/>
                <w:bCs w:val="0"/>
                <w:i w:val="0"/>
                <w:iCs w:val="0"/>
                <w:smallCaps w:val="0"/>
                <w:color w:val="000000"/>
                <w:sz w:val="22"/>
                <w:szCs w:val="22"/>
                <w:bdr w:val="nil"/>
                <w:rtl w:val="0"/>
              </w:rPr>
              <w:t>​If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86" type="#_x0000_t75" style="height:19.5pt;width:60.75pt">
                  <v:imagedata r:id="rId149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887"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88" type="#_x0000_t75" style="height:37.5pt;width:98.25pt">
                        <v:imagedata r:id="rId14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89" type="#_x0000_t75" style="height:37.5pt;width:98.25pt">
                        <v:imagedata r:id="rId14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90" type="#_x0000_t75" style="height:37.5pt;width:87pt">
                        <v:imagedata r:id="rId14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91" type="#_x0000_t75" style="height:37.5pt;width:87pt">
                        <v:imagedata r:id="rId14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2892" type="#_x0000_t75" style="height:37.5pt;width:98.25pt">
                        <v:imagedata r:id="rId149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893" type="#_x0000_t75" style="height:16.5pt;width:27.75pt">
                  <v:imagedata r:id="rId101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94" type="#_x0000_t75" style="height:19.5pt;width:93pt">
                  <v:imagedata r:id="rId150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9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95" type="#_x0000_t75" style="height:19.5pt;width:114.75pt">
                        <v:imagedata r:id="rId150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96" type="#_x0000_t75" style="height:19.5pt;width:126pt">
                        <v:imagedata r:id="rId15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97" type="#_x0000_t75" style="height:19.5pt;width:121.5pt">
                        <v:imagedata r:id="rId15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98" type="#_x0000_t75" style="height:19.5pt;width:120.75pt">
                        <v:imagedata r:id="rId15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899" type="#_x0000_t75" style="height:19.5pt;width:114.75pt">
                        <v:imagedata r:id="rId150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extrema of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900" type="#_x0000_t75" style="height:31.5pt;width:76.5pt">
                  <v:imagedata r:id="rId150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1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901" type="#_x0000_t75" style="height:16.5pt;width:25.5pt">
                        <v:imagedata r:id="rId150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902" type="#_x0000_t75" style="height:22.5pt;width:61.5pt">
                        <v:imagedata r:id="rId150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903" type="#_x0000_t75" style="height:22.5pt;width:68.25pt">
                        <v:imagedata r:id="rId150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04" type="#_x0000_t75" style="height:15pt;width:88.5pt">
                        <v:imagedata r:id="rId15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905" type="#_x0000_t75" style="height:22.5pt;width:36.75pt">
                        <v:imagedata r:id="rId151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extrema of the function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906" type="#_x0000_t75" style="height:31.5pt;width:76.5pt">
                  <v:imagedata r:id="rId151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by analyzing its graph below.</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7"/>
                <w:sz w:val="22"/>
                <w:szCs w:val="22"/>
                <w:bdr w:val="nil"/>
                <w:rtl w:val="0"/>
              </w:rPr>
              <w:pict>
                <v:shape id="_x0000_i2907" type="#_x0000_t75" style="height:4in;width:4in">
                  <v:imagedata r:id="rId1513"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1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908" type="#_x0000_t75" style="height:16.5pt;width:25.5pt">
                        <v:imagedata r:id="rId150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09" type="#_x0000_t75" style="height:15pt;width:88.5pt">
                        <v:imagedata r:id="rId15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910" type="#_x0000_t75" style="height:22.5pt;width:61.5pt">
                        <v:imagedata r:id="rId15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911" type="#_x0000_t75" style="height:22.5pt;width:68.25pt">
                        <v:imagedata r:id="rId15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912" type="#_x0000_t75" style="height:22.5pt;width:36.75pt">
                        <v:imagedata r:id="rId151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​Solve for the equation  for </w:t>
            </w:r>
            <w:r>
              <w:rPr>
                <w:rStyle w:val="DefaultParagraphFont"/>
                <w:rFonts w:ascii="Times New Roman" w:eastAsia="Times New Roman" w:hAnsi="Times New Roman" w:cs="Times New Roman"/>
                <w:b w:val="0"/>
                <w:bCs w:val="0"/>
                <w:i w:val="0"/>
                <w:iCs w:val="0"/>
                <w:smallCaps w:val="0"/>
                <w:color w:val="000000"/>
                <w:position w:val="-16"/>
                <w:sz w:val="22"/>
                <w:szCs w:val="22"/>
                <w:bdr w:val="nil"/>
                <w:rtl w:val="0"/>
              </w:rPr>
              <w:pict>
                <v:shape id="_x0000_i2913" type="#_x0000_t75" style="height:27pt;width:69.75pt">
                  <v:imagedata r:id="rId151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914" type="#_x0000_t75" style="height:13.5pt;width:25.5pt">
                        <v:imagedata r:id="rId2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915" type="#_x0000_t75" style="height:13.5pt;width:25.5pt">
                        <v:imagedata r:id="rId2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916" type="#_x0000_t75" style="height:13.5pt;width:31.5pt">
                        <v:imagedata r:id="rId15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917" type="#_x0000_t75" style="height:13.5pt;width:30.75pt">
                        <v:imagedata r:id="rId15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918" type="#_x0000_t75" style="height:13.5pt;width:31.5pt">
                        <v:imagedata r:id="rId152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average typing speed </w:t>
            </w:r>
            <w:r>
              <w:rPr>
                <w:rStyle w:val="DefaultParagraphFont"/>
                <w:rFonts w:ascii="Times New Roman" w:eastAsia="Times New Roman" w:hAnsi="Times New Roman" w:cs="Times New Roman"/>
                <w:b w:val="0"/>
                <w:bCs w:val="0"/>
                <w:i/>
                <w:iCs/>
                <w:smallCaps w:val="0"/>
                <w:color w:val="000000"/>
                <w:sz w:val="22"/>
                <w:szCs w:val="22"/>
                <w:bdr w:val="nil"/>
                <w:rtl w:val="0"/>
              </w:rPr>
              <w:t>N</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words per minute) after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weeks of lessons is modeled by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919" type="#_x0000_t75" style="height:31.5pt;width:90.75pt">
                  <v:imagedata r:id="rId15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the rate at which the typing speed is changing when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920" type="#_x0000_t75" style="height:13.5pt;width:28.5pt">
                  <v:imagedata r:id="rId15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weeks. Round your answer to two decimal places.</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​1.51 words/min/week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​2.15 </w:t>
                  </w:r>
                  <w:r>
                    <w:rPr>
                      <w:rStyle w:val="DefaultParagraphFont"/>
                      <w:rFonts w:ascii="Times New Roman" w:eastAsia="Times New Roman" w:hAnsi="Times New Roman" w:cs="Times New Roman"/>
                      <w:b w:val="0"/>
                      <w:bCs w:val="0"/>
                      <w:i w:val="0"/>
                      <w:iCs w:val="0"/>
                      <w:smallCaps w:val="0"/>
                      <w:color w:val="000000"/>
                      <w:sz w:val="22"/>
                      <w:szCs w:val="22"/>
                      <w:bdr w:val="nil"/>
                      <w:rtl w:val="0"/>
                    </w:rPr>
                    <w:t>words/min/week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​2.51 </w:t>
                  </w:r>
                  <w:r>
                    <w:rPr>
                      <w:rStyle w:val="DefaultParagraphFont"/>
                      <w:rFonts w:ascii="Times New Roman" w:eastAsia="Times New Roman" w:hAnsi="Times New Roman" w:cs="Times New Roman"/>
                      <w:b w:val="0"/>
                      <w:bCs w:val="0"/>
                      <w:i w:val="0"/>
                      <w:iCs w:val="0"/>
                      <w:smallCaps w:val="0"/>
                      <w:color w:val="000000"/>
                      <w:sz w:val="22"/>
                      <w:szCs w:val="22"/>
                      <w:bdr w:val="nil"/>
                      <w:rtl w:val="0"/>
                    </w:rPr>
                    <w:t>words/min/week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​4.38 </w:t>
                  </w:r>
                  <w:r>
                    <w:rPr>
                      <w:rStyle w:val="DefaultParagraphFont"/>
                      <w:rFonts w:ascii="Times New Roman" w:eastAsia="Times New Roman" w:hAnsi="Times New Roman" w:cs="Times New Roman"/>
                      <w:b w:val="0"/>
                      <w:bCs w:val="0"/>
                      <w:i w:val="0"/>
                      <w:iCs w:val="0"/>
                      <w:smallCaps w:val="0"/>
                      <w:color w:val="000000"/>
                      <w:sz w:val="22"/>
                      <w:szCs w:val="22"/>
                      <w:bdr w:val="nil"/>
                      <w:rtl w:val="0"/>
                    </w:rPr>
                    <w:t>words/min/week</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​5.04 </w:t>
                  </w:r>
                  <w:r>
                    <w:rPr>
                      <w:rStyle w:val="DefaultParagraphFont"/>
                      <w:rFonts w:ascii="Times New Roman" w:eastAsia="Times New Roman" w:hAnsi="Times New Roman" w:cs="Times New Roman"/>
                      <w:b w:val="0"/>
                      <w:bCs w:val="0"/>
                      <w:i w:val="0"/>
                      <w:iCs w:val="0"/>
                      <w:smallCaps w:val="0"/>
                      <w:color w:val="000000"/>
                      <w:sz w:val="22"/>
                      <w:szCs w:val="22"/>
                      <w:bdr w:val="nil"/>
                      <w:rtl w:val="0"/>
                    </w:rPr>
                    <w:t>words/min/week</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358. </w:t>
            </w:r>
            <w:r>
              <w:rPr>
                <w:rStyle w:val="DefaultParagraphFont"/>
                <w:rFonts w:ascii="Times New Roman" w:eastAsia="Times New Roman" w:hAnsi="Times New Roman" w:cs="Times New Roman"/>
                <w:b/>
                <w:bCs/>
                <w:i/>
                <w:iCs/>
                <w:smallCaps w:val="0"/>
                <w:color w:val="000000"/>
                <w:sz w:val="22"/>
                <w:szCs w:val="22"/>
                <w:bdr w:val="nil"/>
                <w:rtl w:val="0"/>
              </w:rPr>
              <w:t>​Future value.</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The future value that accrues when $700 is invested at 9%, compounded continuously, is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921" type="#_x0000_t75" style="height:19.5pt;width:69.75pt">
                  <v:imagedata r:id="rId152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where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is the number of years. At what rate is the money in this account growing when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922" type="#_x0000_t75" style="height:13.5pt;width:22.5pt">
                  <v:imagedata r:id="rId152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4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​$10.03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$65.57 per year</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$1,003.33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$725.66 per year</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$90.30 per year</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359. </w:t>
            </w:r>
            <w:r>
              <w:rPr>
                <w:rStyle w:val="DefaultParagraphFont"/>
                <w:rFonts w:ascii="Times New Roman" w:eastAsia="Times New Roman" w:hAnsi="Times New Roman" w:cs="Times New Roman"/>
                <w:b w:val="0"/>
                <w:bCs w:val="0"/>
                <w:i w:val="0"/>
                <w:iCs w:val="0"/>
                <w:smallCaps w:val="0"/>
                <w:color w:val="000000"/>
                <w:sz w:val="22"/>
                <w:szCs w:val="22"/>
                <w:bdr w:val="nil"/>
                <w:rtl w:val="0"/>
              </w:rPr>
              <w:t>​A survey of high school seniors from a certain school district who took the SAT has determined that the mean score on the mathematics portion was 500 with a standard deviation of 15.5. Assuming the data can be modeled by a normal probability density function, find a model for these data.</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2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923" type="#_x0000_t75" style="height:40.5pt;width:132pt">
                        <v:imagedata r:id="rId15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924" type="#_x0000_t75" style="height:40.5pt;width:138pt">
                        <v:imagedata r:id="rId15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2925" type="#_x0000_t75" style="height:40.5pt;width:132pt">
                        <v:imagedata r:id="rId15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4"/>
                      <w:sz w:val="22"/>
                      <w:szCs w:val="22"/>
                      <w:bdr w:val="nil"/>
                      <w:rtl w:val="0"/>
                    </w:rPr>
                    <w:pict>
                      <v:shape id="_x0000_i2926" type="#_x0000_t75" style="height:45pt;width:141pt">
                        <v:imagedata r:id="rId15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4"/>
                      <w:sz w:val="22"/>
                      <w:szCs w:val="22"/>
                      <w:bdr w:val="nil"/>
                      <w:rtl w:val="0"/>
                    </w:rPr>
                    <w:pict>
                      <v:shape id="_x0000_i2927" type="#_x0000_t75" style="height:45pt;width:141pt">
                        <v:imagedata r:id="rId152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A survey of high school seniors from a certain school district who took the SAT has determined that the mean score on the mathematics portion was 450 with a standard deviation of 11.5. By a normal probability density function the data can be modeled as </w:t>
            </w:r>
            <w:r>
              <w:rPr>
                <w:rStyle w:val="DefaultParagraphFont"/>
                <w:rFonts w:ascii="Times New Roman" w:eastAsia="Times New Roman" w:hAnsi="Times New Roman" w:cs="Times New Roman"/>
                <w:b w:val="0"/>
                <w:bCs w:val="0"/>
                <w:i w:val="0"/>
                <w:iCs w:val="0"/>
                <w:smallCaps w:val="0"/>
                <w:color w:val="000000"/>
                <w:position w:val="-34"/>
                <w:sz w:val="22"/>
                <w:szCs w:val="22"/>
                <w:bdr w:val="nil"/>
                <w:rtl w:val="0"/>
              </w:rPr>
              <w:pict>
                <v:shape id="_x0000_i2928" type="#_x0000_t75" style="height:45pt;width:141pt">
                  <v:imagedata r:id="rId152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the derivative of the model.</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7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9"/>
                      <w:sz w:val="22"/>
                      <w:szCs w:val="22"/>
                      <w:bdr w:val="nil"/>
                      <w:rtl w:val="0"/>
                    </w:rPr>
                    <w:pict>
                      <v:shape id="_x0000_i2929" type="#_x0000_t75" style="height:60pt;width:166.5pt">
                        <v:imagedata r:id="rId15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9"/>
                      <w:sz w:val="22"/>
                      <w:szCs w:val="22"/>
                      <w:bdr w:val="nil"/>
                      <w:rtl w:val="0"/>
                    </w:rPr>
                    <w:pict>
                      <v:shape id="_x0000_i2930" type="#_x0000_t75" style="height:60pt;width:166.5pt">
                        <v:imagedata r:id="rId15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9"/>
                      <w:sz w:val="22"/>
                      <w:szCs w:val="22"/>
                      <w:bdr w:val="nil"/>
                      <w:rtl w:val="0"/>
                    </w:rPr>
                    <w:pict>
                      <v:shape id="_x0000_i2931" type="#_x0000_t75" style="height:60pt;width:150.75pt">
                        <v:imagedata r:id="rId15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9"/>
                      <w:sz w:val="22"/>
                      <w:szCs w:val="22"/>
                      <w:bdr w:val="nil"/>
                      <w:rtl w:val="0"/>
                    </w:rPr>
                    <w:pict>
                      <v:shape id="_x0000_i2932" type="#_x0000_t75" style="height:60pt;width:150.75pt">
                        <v:imagedata r:id="rId15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9"/>
                      <w:sz w:val="22"/>
                      <w:szCs w:val="22"/>
                      <w:bdr w:val="nil"/>
                      <w:rtl w:val="0"/>
                    </w:rPr>
                    <w:pict>
                      <v:shape id="_x0000_i2933" type="#_x0000_t75" style="height:60pt;width:150.75pt">
                        <v:imagedata r:id="rId153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logarithmic equation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34" type="#_x0000_t75" style="height:15pt;width:87pt">
                  <v:imagedata r:id="rId15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as an exponential equation.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9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2935" type="#_x0000_t75" style="height:19.5pt;width:64.5pt">
                        <v:imagedata r:id="rId15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2936" type="#_x0000_t75" style="height:19.5pt;width:78.75pt">
                        <v:imagedata r:id="rId15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2937" type="#_x0000_t75" style="height:19.5pt;width:68.25pt">
                        <v:imagedata r:id="rId15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2938" type="#_x0000_t75" style="height:19.5pt;width:1in">
                        <v:imagedata r:id="rId15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2939" type="#_x0000_t75" style="height:19.5pt;width:79.5pt">
                        <v:imagedata r:id="rId154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3/28/2017 5:45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exponential equation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940" type="#_x0000_t75" style="height:19.5pt;width:81.75pt">
                  <v:imagedata r:id="rId154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as a logarithmic equation.</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41" type="#_x0000_t75" style="height:15pt;width:90pt">
                        <v:imagedata r:id="rId15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42" type="#_x0000_t75" style="height:15pt;width:96pt">
                        <v:imagedata r:id="rId15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43" type="#_x0000_t75" style="height:15pt;width:90pt">
                        <v:imagedata r:id="rId154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44" type="#_x0000_t75" style="height:15pt;width:90pt">
                        <v:imagedata r:id="rId15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45" type="#_x0000_t75" style="height:15pt;width:96pt">
                        <v:imagedata r:id="rId154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773"/>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46" type="#_x0000_t75" style="height:15pt;width:74.25pt">
                  <v:imagedata r:id="rId154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5"/>
              <w:gridCol w:w="153"/>
              <w:gridCol w:w="4720"/>
              <w:gridCol w:w="165"/>
              <w:gridCol w:w="4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47" type="#_x0000_t75" style="height:3in;width:3in">
                        <v:imagedata r:id="rId1548"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48" type="#_x0000_t75" style="height:3in;width:3in">
                        <v:imagedata r:id="rId15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49" type="#_x0000_t75" style="height:3in;width:3in">
                        <v:imagedata r:id="rId1550"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50" type="#_x0000_t75" style="height:3in;width:3in">
                        <v:imagedata r:id="rId155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51" type="#_x0000_t75" style="height:3in;width:3in">
                        <v:imagedata r:id="rId1552"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773"/>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952" type="#_x0000_t75" style="height:16.5pt;width:66pt">
                  <v:imagedata r:id="rId155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5"/>
              <w:gridCol w:w="153"/>
              <w:gridCol w:w="4720"/>
              <w:gridCol w:w="165"/>
              <w:gridCol w:w="4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53" type="#_x0000_t75" style="height:3in;width:3in">
                        <v:imagedata r:id="rId1554"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54" type="#_x0000_t75" style="height:3in;width:3in">
                        <v:imagedata r:id="rId15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55" type="#_x0000_t75" style="height:3in;width:3in">
                        <v:imagedata r:id="rId1556"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56" type="#_x0000_t75" style="height:3in;width:3in">
                        <v:imagedata r:id="rId15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57" type="#_x0000_t75" style="height:3in;width:3in">
                        <v:imagedata r:id="rId1558"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9773"/>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​Sketch the graph of the function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58" type="#_x0000_t75" style="height:15pt;width:55.5pt">
                  <v:imagedata r:id="rId155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5"/>
              <w:gridCol w:w="153"/>
              <w:gridCol w:w="4720"/>
              <w:gridCol w:w="165"/>
              <w:gridCol w:w="4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59" type="#_x0000_t75" style="height:3in;width:3in">
                        <v:imagedata r:id="rId155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60" type="#_x0000_t75" style="height:3in;width:3in">
                        <v:imagedata r:id="rId15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61" type="#_x0000_t75" style="height:3in;width:3in">
                        <v:imagedata r:id="rId1561"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62" type="#_x0000_t75" style="height:3in;width:3in">
                        <v:imagedata r:id="rId15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04"/>
                    </w:rPr>
                    <w:pict>
                      <v:shape id="_x0000_i2963" type="#_x0000_t75" style="height:3in;width:3in">
                        <v:imagedata r:id="rId1563"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​Simplify </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2964" type="#_x0000_t75" style="height:24pt;width:39pt">
                  <v:imagedata r:id="rId156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965" type="#_x0000_t75" style="height:19.5pt;width:22.5pt">
                        <v:imagedata r:id="rId156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966" type="#_x0000_t75" style="height:13.5pt;width:23.25pt">
                        <v:imagedata r:id="rId15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967" type="#_x0000_t75" style="height:19.5pt;width:27.75pt">
                        <v:imagedata r:id="rId15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968" type="#_x0000_t75" style="height:13.5pt;width:18pt">
                        <v:imagedata r:id="rId15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969" type="#_x0000_t75" style="height:19.5pt;width:11.25pt">
                        <v:imagedata r:id="rId156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​Simplify </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2970" type="#_x0000_t75" style="height:25.5pt;width:30.75pt">
                  <v:imagedata r:id="rId157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9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971" type="#_x0000_t75" style="height:19.5pt;width:20.25pt">
                        <v:imagedata r:id="rId157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972" type="#_x0000_t75" style="height:19.5pt;width:26.25pt">
                        <v:imagedata r:id="rId15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2973" type="#_x0000_t75" style="height:13.5pt;width:12pt">
                        <v:imagedata r:id="rId15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974" type="#_x0000_t75" style="height:19.5pt;width:16.5pt">
                        <v:imagedata r:id="rId15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2975" type="#_x0000_t75" style="height:19.5pt;width:11.25pt">
                        <v:imagedata r:id="rId157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properties of logarithms to approximate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976" type="#_x0000_t75" style="height:31.5pt;width:28.5pt">
                  <v:imagedata r:id="rId157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given that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77" type="#_x0000_t75" style="height:15pt;width:151.5pt">
                  <v:imagedata r:id="rId157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​–4.9767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​–1.7579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​0.4780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​5.4195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​4.9767</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369. 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properties of logarithms to expand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978" type="#_x0000_t75" style="height:31.5pt;width:28.5pt">
                  <v:imagedata r:id="rId157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7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79" type="#_x0000_t75" style="height:15pt;width:54pt">
                        <v:imagedata r:id="rId15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80" type="#_x0000_t75" style="height:15pt;width:54pt">
                        <v:imagedata r:id="rId15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981" type="#_x0000_t75" style="height:33pt;width:30.75pt">
                        <v:imagedata r:id="rId15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982" type="#_x0000_t75" style="height:16.5pt;width:56.25pt">
                        <v:imagedata r:id="rId15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properties of logarithms to expand </w:t>
            </w:r>
            <w:r>
              <w:rPr>
                <w:rStyle w:val="DefaultParagraphFont"/>
                <w:rFonts w:ascii="Times New Roman" w:eastAsia="Times New Roman" w:hAnsi="Times New Roman" w:cs="Times New Roman"/>
                <w:b w:val="0"/>
                <w:bCs w:val="0"/>
                <w:i w:val="0"/>
                <w:iCs w:val="0"/>
                <w:smallCaps w:val="0"/>
                <w:color w:val="000000"/>
                <w:position w:val="-31"/>
                <w:sz w:val="22"/>
                <w:szCs w:val="22"/>
                <w:bdr w:val="nil"/>
                <w:rtl w:val="0"/>
              </w:rPr>
              <w:pict>
                <v:shape id="_x0000_i2983" type="#_x0000_t75" style="height:42pt;width:58.5pt">
                  <v:imagedata r:id="rId158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2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984" type="#_x0000_t75" style="height:16.5pt;width:141pt">
                        <v:imagedata r:id="rId158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985" type="#_x0000_t75" style="height:16.5pt;width:141pt">
                        <v:imagedata r:id="rId15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986" type="#_x0000_t75" style="height:16.5pt;width:135pt">
                        <v:imagedata r:id="rId158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987" type="#_x0000_t75" style="height:16.5pt;width:135pt">
                        <v:imagedata r:id="rId15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2988" type="#_x0000_t75" style="height:16.5pt;width:141pt">
                        <v:imagedata r:id="rId158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properties of logarithms to write the expression </w:t>
            </w:r>
            <w:r>
              <w:rPr>
                <w:rStyle w:val="DefaultParagraphFont"/>
                <w:rFonts w:ascii="Times New Roman" w:eastAsia="Times New Roman" w:hAnsi="Times New Roman" w:cs="Times New Roman"/>
                <w:b w:val="0"/>
                <w:bCs w:val="0"/>
                <w:i w:val="0"/>
                <w:iCs w:val="0"/>
                <w:smallCaps w:val="0"/>
                <w:color w:val="000000"/>
                <w:position w:val="-19"/>
                <w:sz w:val="22"/>
                <w:szCs w:val="22"/>
                <w:bdr w:val="nil"/>
                <w:rtl w:val="0"/>
              </w:rPr>
              <w:pict>
                <v:shape id="_x0000_i2989" type="#_x0000_t75" style="height:30pt;width:67.5pt">
                  <v:imagedata r:id="rId158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as a sum, difference, or multiple of logarithms.</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2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990" type="#_x0000_t75" style="height:31.5pt;width:87.75pt">
                        <v:imagedata r:id="rId159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991" type="#_x0000_t75" style="height:31.5pt;width:90.75pt">
                        <v:imagedata r:id="rId159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992" type="#_x0000_t75" style="height:31.5pt;width:87.75pt">
                        <v:imagedata r:id="rId15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2993" type="#_x0000_t75" style="height:31.5pt;width:90.75pt">
                        <v:imagedata r:id="rId15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2994" type="#_x0000_t75" style="height:22.5pt;width:74.25pt">
                        <v:imagedata r:id="rId159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372. </w:t>
            </w:r>
            <w:r>
              <w:rPr>
                <w:rStyle w:val="DefaultParagraphFont"/>
                <w:rFonts w:ascii="Times New Roman" w:eastAsia="Times New Roman" w:hAnsi="Times New Roman" w:cs="Times New Roman"/>
                <w:b w:val="0"/>
                <w:bCs w:val="0"/>
                <w:i w:val="0"/>
                <w:iCs w:val="0"/>
                <w:smallCaps w:val="0"/>
                <w:color w:val="000000"/>
                <w:sz w:val="22"/>
                <w:szCs w:val="22"/>
                <w:bdr w:val="nil"/>
                <w:rtl w:val="0"/>
              </w:rPr>
              <w:t>​Use the properties of logarithms to write the expression as a single logarithm.</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
              </w:rPr>
              <w:pict>
                <v:shape id="_x0000_i2995" type="#_x0000_t75" style="height:15pt;width:69pt">
                  <v:imagedata r:id="rId159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4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996" type="#_x0000_t75" style="height:33pt;width:36.75pt">
                        <v:imagedata r:id="rId159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97" type="#_x0000_t75" style="height:15pt;width:52.5pt">
                        <v:imagedata r:id="rId15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2998" type="#_x0000_t75" style="height:15pt;width:52.5pt">
                        <v:imagedata r:id="rId15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2999" type="#_x0000_t75" style="height:33pt;width:36pt">
                        <v:imagedata r:id="rId15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00" type="#_x0000_t75" style="height:33pt;width:36.75pt">
                        <v:imagedata r:id="rId160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expression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001" type="#_x0000_t75" style="height:16.5pt;width:143.25pt">
                  <v:imagedata r:id="rId160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as the logarithm of a single quantity.</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002" type="#_x0000_t75" style="height:16.5pt;width:53.25pt">
                        <v:imagedata r:id="rId160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003" type="#_x0000_t75" style="height:40.5pt;width:72.75pt">
                        <v:imagedata r:id="rId16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3004" type="#_x0000_t75" style="height:24pt;width:98.25pt">
                        <v:imagedata r:id="rId16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3005" type="#_x0000_t75" style="height:39pt;width:73.5pt">
                        <v:imagedata r:id="rId16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006" type="#_x0000_t75" style="height:37.5pt;width:96.75pt">
                        <v:imagedata r:id="rId160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​Write the expression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07" type="#_x0000_t75" style="height:31.5pt;width:97.5pt">
                  <v:imagedata r:id="rId160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as the logarithm of a single quantity.</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08" type="#_x0000_t75" style="height:31.5pt;width:66pt">
                        <v:imagedata r:id="rId160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3009" type="#_x0000_t75" style="height:25.5pt;width:62.25pt">
                        <v:imagedata r:id="rId160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10" type="#_x0000_t75" style="height:33pt;width:65.25pt">
                        <v:imagedata r:id="rId16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3011" type="#_x0000_t75" style="height:25.5pt;width:62.25pt">
                        <v:imagedata r:id="rId16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12" type="#_x0000_t75" style="height:33pt;width:65.25pt">
                        <v:imagedata r:id="rId161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375. 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the following expression as a logarithm of a single quantity.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1"/>
              </w:rPr>
              <w:pict>
                <v:shape id="_x0000_i3013" type="#_x0000_t75" style="height:22.5pt;width:101.25pt">
                  <v:imagedata r:id="rId161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1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014" type="#_x0000_t75" style="height:37.5pt;width:72.75pt">
                        <v:imagedata r:id="rId16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015" type="#_x0000_t75" style="height:37.5pt;width:69.75pt">
                        <v:imagedata r:id="rId16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3"/>
                      <w:sz w:val="22"/>
                      <w:szCs w:val="22"/>
                      <w:bdr w:val="nil"/>
                      <w:rtl w:val="0"/>
                    </w:rPr>
                    <w:pict>
                      <v:shape id="_x0000_i3016" type="#_x0000_t75" style="height:24pt;width:82.5pt">
                        <v:imagedata r:id="rId16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3017" type="#_x0000_t75" style="height:22.5pt;width:87pt">
                        <v:imagedata r:id="rId16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376. 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the following expression as a logarithm of a single quantity.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1"/>
              </w:rPr>
              <w:pict>
                <v:shape id="_x0000_i3018" type="#_x0000_t75" style="height:22.5pt;width:85.5pt">
                  <v:imagedata r:id="rId161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2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4"/>
                      <w:sz w:val="22"/>
                      <w:szCs w:val="22"/>
                      <w:bdr w:val="nil"/>
                      <w:rtl w:val="0"/>
                    </w:rPr>
                    <w:pict>
                      <v:shape id="_x0000_i3019" type="#_x0000_t75" style="height:34.5pt;width:61.5pt">
                        <v:imagedata r:id="rId161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20" type="#_x0000_t75" style="height:33pt;width:72.75pt">
                        <v:imagedata r:id="rId162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3021" type="#_x0000_t75" style="height:22.5pt;width:81pt">
                        <v:imagedata r:id="rId16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22" type="#_x0000_t75" style="height:31.5pt;width:69.75pt">
                        <v:imagedata r:id="rId16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4"/>
                      <w:sz w:val="22"/>
                      <w:szCs w:val="22"/>
                      <w:bdr w:val="nil"/>
                      <w:rtl w:val="0"/>
                    </w:rPr>
                    <w:pict>
                      <v:shape id="_x0000_i3023" type="#_x0000_t75" style="height:34.5pt;width:61.5pt">
                        <v:imagedata r:id="rId162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Solve the following equation for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accurate to three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3024" type="#_x0000_t75" style="height:19.5pt;width:46.5pt">
                  <v:imagedata r:id="rId162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3025" type="#_x0000_t75" style="height:13.5pt;width:31.5pt">
                        <v:imagedata r:id="rId2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3026" type="#_x0000_t75" style="height:13.5pt;width:45pt">
                        <v:imagedata r:id="rId16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3027" type="#_x0000_t75" style="height:13.5pt;width:45pt">
                        <v:imagedata r:id="rId16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3028" type="#_x0000_t75" style="height:13.5pt;width:45pt">
                        <v:imagedata r:id="rId16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3029" type="#_x0000_t75" style="height:13.5pt;width:56.25pt">
                        <v:imagedata r:id="rId162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3/27/2017 6:56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​Solve the following equation for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accurate to three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3030" type="#_x0000_t75" style="height:19.5pt;width:48.75pt">
                  <v:imagedata r:id="rId162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4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031" type="#_x0000_t75" style="height:13.5pt;width:50.25pt">
                        <v:imagedata r:id="rId16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032" type="#_x0000_t75" style="height:13.5pt;width:45pt">
                        <v:imagedata r:id="rId16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033" type="#_x0000_t75" style="height:13.5pt;width:44.25pt">
                        <v:imagedata r:id="rId16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034" type="#_x0000_t75" style="height:13.5pt;width:45pt">
                        <v:imagedata r:id="rId163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035" type="#_x0000_t75" style="height:13.5pt;width:45pt">
                        <v:imagedata r:id="rId163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379. </w:t>
            </w:r>
            <w:r>
              <w:rPr>
                <w:rStyle w:val="DefaultParagraphFont"/>
                <w:rFonts w:ascii="Times New Roman" w:eastAsia="Times New Roman" w:hAnsi="Times New Roman" w:cs="Times New Roman"/>
                <w:b w:val="0"/>
                <w:bCs w:val="0"/>
                <w:i w:val="0"/>
                <w:iCs w:val="0"/>
                <w:smallCaps w:val="0"/>
                <w:color w:val="000000"/>
                <w:sz w:val="22"/>
                <w:szCs w:val="22"/>
                <w:bdr w:val="nil"/>
                <w:rtl w:val="0"/>
              </w:rPr>
              <w:t>​Solve the exponential equation. Give the answer correct to 3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3036" type="#_x0000_t75" style="height:19.5pt;width:81pt">
                  <v:imagedata r:id="rId1635"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​0.675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​3.374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​7.410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​0.599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​14.979</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380. </w:t>
            </w:r>
            <w:r>
              <w:rPr>
                <w:rStyle w:val="DefaultParagraphFont"/>
                <w:rFonts w:ascii="Times New Roman" w:eastAsia="Times New Roman" w:hAnsi="Times New Roman" w:cs="Times New Roman"/>
                <w:b w:val="0"/>
                <w:bCs w:val="0"/>
                <w:i w:val="0"/>
                <w:iCs w:val="0"/>
                <w:smallCaps w:val="0"/>
                <w:color w:val="000000"/>
                <w:sz w:val="22"/>
                <w:szCs w:val="22"/>
                <w:bdr w:val="nil"/>
                <w:rtl w:val="0"/>
              </w:rPr>
              <w:t>​Solve the exponential equation. Give the answer correct to 3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3037" type="#_x0000_t75" style="height:19.5pt;width:93pt">
                  <v:imagedata r:id="rId163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​–0.219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​2.033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​0.274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​–2.033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​–0.224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381. </w:t>
            </w:r>
            <w:r>
              <w:rPr>
                <w:rStyle w:val="DefaultParagraphFont"/>
                <w:rFonts w:ascii="Times New Roman" w:eastAsia="Times New Roman" w:hAnsi="Times New Roman" w:cs="Times New Roman"/>
                <w:b w:val="0"/>
                <w:bCs w:val="0"/>
                <w:i w:val="0"/>
                <w:iCs w:val="0"/>
                <w:smallCaps w:val="0"/>
                <w:color w:val="000000"/>
                <w:sz w:val="22"/>
                <w:szCs w:val="22"/>
                <w:bdr w:val="nil"/>
                <w:rtl w:val="0"/>
              </w:rPr>
              <w:t>​Solve the exponential equation. Give the answer correct to 3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position w:val="-20"/>
              </w:rPr>
              <w:pict>
                <v:shape id="_x0000_i3038" type="#_x0000_t75" style="height:31.5pt;width:79.5pt">
                  <v:imagedata r:id="rId163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​–2.993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​2.182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​–1.091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​5.986</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382. </w:t>
            </w:r>
            <w:r>
              <w:rPr>
                <w:rStyle w:val="DefaultParagraphFont"/>
                <w:rFonts w:ascii="Times New Roman" w:eastAsia="Times New Roman" w:hAnsi="Times New Roman" w:cs="Times New Roman"/>
                <w:b w:val="0"/>
                <w:bCs w:val="0"/>
                <w:i w:val="0"/>
                <w:iCs w:val="0"/>
                <w:smallCaps w:val="0"/>
                <w:color w:val="000000"/>
                <w:sz w:val="22"/>
                <w:szCs w:val="22"/>
                <w:bdr w:val="nil"/>
                <w:rtl w:val="0"/>
              </w:rPr>
              <w:t>Solve the exponential equation. Give answers correct to 3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3039" type="#_x0000_t75" style="height:19.5pt;width:50.25pt">
                  <v:imagedata r:id="rId16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343</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0.571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0.712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0.356</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0.805</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3/27/2017 6:56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383. </w:t>
            </w:r>
            <w:r>
              <w:rPr>
                <w:rStyle w:val="DefaultParagraphFont"/>
                <w:rFonts w:ascii="Times New Roman" w:eastAsia="Times New Roman" w:hAnsi="Times New Roman" w:cs="Times New Roman"/>
                <w:b w:val="0"/>
                <w:bCs w:val="0"/>
                <w:i w:val="0"/>
                <w:iCs w:val="0"/>
                <w:smallCaps w:val="0"/>
                <w:color w:val="000000"/>
                <w:sz w:val="22"/>
                <w:szCs w:val="22"/>
                <w:bdr w:val="nil"/>
                <w:rtl w:val="0"/>
              </w:rPr>
              <w:t>Solve the following equation for accurate to three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1"/>
              </w:rPr>
              <w:pict>
                <v:shape id="_x0000_i3040" type="#_x0000_t75" style="height:22.5pt;width:71.25pt">
                  <v:imagedata r:id="rId1639"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3041" type="#_x0000_t75" style="height:13.5pt;width:55.5pt">
                        <v:imagedata r:id="rId16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3042" type="#_x0000_t75" style="height:13.5pt;width:50.25pt">
                        <v:imagedata r:id="rId16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3043" type="#_x0000_t75" style="height:13.5pt;width:50.25pt">
                        <v:imagedata r:id="rId16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3044" type="#_x0000_t75" style="height:13.5pt;width:45pt">
                        <v:imagedata r:id="rId16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
                    </w:rPr>
                    <w:pict>
                      <v:shape id="_x0000_i3045" type="#_x0000_t75" style="height:13.5pt;width:50.25pt">
                        <v:imagedata r:id="rId164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3/27/2017 6:57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​Solve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3046" type="#_x0000_t75" style="height:39pt;width:96pt">
                  <v:imagedata r:id="rId164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for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Round your answer to four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​1.4454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​0.3611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​2.6344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​0.3614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​2.7184</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385. </w:t>
            </w:r>
            <w:r>
              <w:rPr>
                <w:rStyle w:val="DefaultParagraphFont"/>
                <w:rFonts w:ascii="Times New Roman" w:eastAsia="Times New Roman" w:hAnsi="Times New Roman" w:cs="Times New Roman"/>
                <w:b w:val="0"/>
                <w:bCs w:val="0"/>
                <w:i w:val="0"/>
                <w:iCs w:val="0"/>
                <w:smallCaps w:val="0"/>
                <w:color w:val="000000"/>
                <w:sz w:val="22"/>
                <w:szCs w:val="22"/>
                <w:bdr w:val="nil"/>
                <w:rtl w:val="0"/>
              </w:rPr>
              <w:t>​How long (in years) would $800 have to be invested at an annual rate of  11%, compounded continuously, to amount to $1060? Round your answer to two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0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​2.95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​2.70</w:t>
                  </w:r>
                  <w:r>
                    <w:rPr>
                      <w:rStyle w:val="DefaultParagraphFont"/>
                      <w:rFonts w:ascii="Times New Roman" w:eastAsia="Times New Roman" w:hAnsi="Times New Roman" w:cs="Times New Roman"/>
                      <w:b w:val="0"/>
                      <w:bCs w:val="0"/>
                      <w:i w:val="0"/>
                      <w:iCs w:val="0"/>
                      <w:smallCaps w:val="0"/>
                      <w:color w:val="000000"/>
                      <w:sz w:val="22"/>
                      <w:szCs w:val="22"/>
                      <w:bdr w:val="nil"/>
                      <w:rtl w:val="0"/>
                    </w:rPr>
                    <w:t>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​0.56</w:t>
                  </w:r>
                  <w:r>
                    <w:rPr>
                      <w:rStyle w:val="DefaultParagraphFont"/>
                      <w:rFonts w:ascii="Times New Roman" w:eastAsia="Times New Roman" w:hAnsi="Times New Roman" w:cs="Times New Roman"/>
                      <w:b w:val="0"/>
                      <w:bCs w:val="0"/>
                      <w:i w:val="0"/>
                      <w:iCs w:val="0"/>
                      <w:smallCaps w:val="0"/>
                      <w:color w:val="000000"/>
                      <w:sz w:val="22"/>
                      <w:szCs w:val="22"/>
                      <w:bdr w:val="nil"/>
                      <w:rtl w:val="0"/>
                    </w:rPr>
                    <w:t>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3.38​</w:t>
                  </w:r>
                  <w:r>
                    <w:rPr>
                      <w:rStyle w:val="DefaultParagraphFont"/>
                      <w:rFonts w:ascii="Times New Roman" w:eastAsia="Times New Roman" w:hAnsi="Times New Roman" w:cs="Times New Roman"/>
                      <w:b w:val="0"/>
                      <w:bCs w:val="0"/>
                      <w:i w:val="0"/>
                      <w:iCs w:val="0"/>
                      <w:smallCaps w:val="0"/>
                      <w:color w:val="000000"/>
                      <w:sz w:val="22"/>
                      <w:szCs w:val="22"/>
                      <w:bdr w:val="nil"/>
                      <w:rtl w:val="0"/>
                    </w:rPr>
                    <w:t>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​2.56</w:t>
                  </w:r>
                  <w:r>
                    <w:rPr>
                      <w:rStyle w:val="DefaultParagraphFont"/>
                      <w:rFonts w:ascii="Times New Roman" w:eastAsia="Times New Roman" w:hAnsi="Times New Roman" w:cs="Times New Roman"/>
                      <w:b w:val="0"/>
                      <w:bCs w:val="0"/>
                      <w:i w:val="0"/>
                      <w:iCs w:val="0"/>
                      <w:smallCaps w:val="0"/>
                      <w:color w:val="000000"/>
                      <w:sz w:val="22"/>
                      <w:szCs w:val="22"/>
                      <w:bdr w:val="nil"/>
                      <w:rtl w:val="0"/>
                    </w:rPr>
                    <w:t> years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386. 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3047" type="#_x0000_t75" style="height:19.5pt;width:42.75pt">
                  <v:imagedata r:id="rId16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48" type="#_x0000_t75" style="height:31.5pt;width:13.5pt">
                        <v:imagedata r:id="rId16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49" type="#_x0000_t75" style="height:31.5pt;width:13.5pt">
                        <v:imagedata r:id="rId16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50" type="#_x0000_t75" style="height:31.5pt;width:19.5pt">
                        <v:imagedata r:id="rId16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51" type="#_x0000_t75" style="height:31.5pt;width:18pt">
                        <v:imagedata r:id="rId16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52" type="#_x0000_t75" style="height:31.5pt;width:24pt">
                        <v:imagedata r:id="rId165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387. 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
              </w:rPr>
              <w:pict>
                <v:shape id="_x0000_i3053" type="#_x0000_t75" style="height:15pt;width:44.25pt">
                  <v:imagedata r:id="rId1652"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54" type="#_x0000_t75" style="height:31.5pt;width:13.5pt">
                        <v:imagedata r:id="rId16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55" type="#_x0000_t75" style="height:31.5pt;width:13.5pt">
                        <v:imagedata r:id="rId16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56" type="#_x0000_t75" style="height:31.5pt;width:19.5pt">
                        <v:imagedata r:id="rId16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57" type="#_x0000_t75" style="height:31.5pt;width:18pt">
                        <v:imagedata r:id="rId16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58" type="#_x0000_t75" style="height:31.5pt;width:24pt">
                        <v:imagedata r:id="rId165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388. 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
              </w:rPr>
              <w:pict>
                <v:shape id="_x0000_i3059" type="#_x0000_t75" style="height:15pt;width:61.5pt">
                  <v:imagedata r:id="rId1656"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60" type="#_x0000_t75" style="height:31.5pt;width:13.5pt">
                        <v:imagedata r:id="rId16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61" type="#_x0000_t75" style="height:31.5pt;width:13.5pt">
                        <v:imagedata r:id="rId165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62" type="#_x0000_t75" style="height:31.5pt;width:19.5pt">
                        <v:imagedata r:id="rId16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63" type="#_x0000_t75" style="height:31.5pt;width:18pt">
                        <v:imagedata r:id="rId16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64" type="#_x0000_t75" style="height:31.5pt;width:24pt">
                        <v:imagedata r:id="rId165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derivative of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3065" type="#_x0000_t75" style="height:15pt;width:1in">
                  <v:imagedata r:id="rId166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66" type="#_x0000_t75" style="height:33pt;width:68.25pt">
                        <v:imagedata r:id="rId16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67" type="#_x0000_t75" style="height:33pt;width:62.25pt">
                        <v:imagedata r:id="rId16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68" type="#_x0000_t75" style="height:33pt;width:45.75pt">
                        <v:imagedata r:id="rId166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69" type="#_x0000_t75" style="height:33pt;width:51pt">
                        <v:imagedata r:id="rId166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70" type="#_x0000_t75" style="height:33pt;width:57pt">
                        <v:imagedata r:id="rId166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390. 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position w:val="-3"/>
              </w:rPr>
              <w:pict>
                <v:shape id="_x0000_i3071" type="#_x0000_t75" style="height:15pt;width:66pt">
                  <v:imagedata r:id="rId16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72" type="#_x0000_t75" style="height:31.5pt;width:36.75pt">
                        <v:imagedata r:id="rId16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73" type="#_x0000_t75" style="height:31.5pt;width:36.75pt">
                        <v:imagedata r:id="rId16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74" type="#_x0000_t75" style="height:31.5pt;width:36.75pt">
                        <v:imagedata r:id="rId16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75" type="#_x0000_t75" style="height:31.5pt;width:36.75pt">
                        <v:imagedata r:id="rId167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76" type="#_x0000_t75" style="height:31.5pt;width:36.75pt">
                        <v:imagedata r:id="rId167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391. 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1"/>
              </w:rPr>
              <w:pict>
                <v:shape id="_x0000_i3077" type="#_x0000_t75" style="height:22.5pt;width:70.5pt">
                  <v:imagedata r:id="rId167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78" type="#_x0000_t75" style="height:31.5pt;width:35.25pt">
                        <v:imagedata r:id="rId16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079" type="#_x0000_t75" style="height:37.5pt;width:35.25pt">
                        <v:imagedata r:id="rId16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80" type="#_x0000_t75" style="height:31.5pt;width:35.25pt">
                        <v:imagedata r:id="rId16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081" type="#_x0000_t75" style="height:37.5pt;width:35.25pt">
                        <v:imagedata r:id="rId16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082" type="#_x0000_t75" style="height:37.5pt;width:35.25pt">
                        <v:imagedata r:id="rId167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392. 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1"/>
              </w:rPr>
              <w:pict>
                <v:shape id="_x0000_i3083" type="#_x0000_t75" style="height:22.5pt;width:99.75pt">
                  <v:imagedata r:id="rId167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84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084" type="#_x0000_t75" style="height:37.5pt;width:1in">
                        <v:imagedata r:id="rId16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85" type="#_x0000_t75" style="height:31.5pt;width:1in">
                        <v:imagedata r:id="rId16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086" type="#_x0000_t75" style="height:37.5pt;width:1in">
                        <v:imagedata r:id="rId16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087" type="#_x0000_t75" style="height:37.5pt;width:1in">
                        <v:imagedata r:id="rId168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88" type="#_x0000_t75" style="height:31.5pt;width:1in">
                        <v:imagedata r:id="rId168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derivative of the function </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3089" type="#_x0000_t75" style="height:25.5pt;width:73.5pt">
                  <v:imagedata r:id="rId168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90" type="#_x0000_t75" style="height:33pt;width:74.25pt">
                        <v:imagedata r:id="rId16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91" type="#_x0000_t75" style="height:33pt;width:74.25pt">
                        <v:imagedata r:id="rId168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92" type="#_x0000_t75" style="height:33pt;width:72.75pt">
                        <v:imagedata r:id="rId16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93" type="#_x0000_t75" style="height:33pt;width:72.75pt">
                        <v:imagedata r:id="rId16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94" type="#_x0000_t75" style="height:33pt;width:84pt">
                        <v:imagedata r:id="rId168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derivative of the function </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3095" type="#_x0000_t75" style="height:25.5pt;width:68.25pt">
                  <v:imagedata r:id="rId16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096" type="#_x0000_t75" style="height:31.5pt;width:35.25pt">
                        <v:imagedata r:id="rId169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6"/>
                      <w:sz w:val="22"/>
                      <w:szCs w:val="22"/>
                      <w:bdr w:val="nil"/>
                      <w:rtl w:val="0"/>
                    </w:rPr>
                    <w:pict>
                      <v:shape id="_x0000_i3097" type="#_x0000_t75" style="height:27pt;width:36.75pt">
                        <v:imagedata r:id="rId16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98" type="#_x0000_t75" style="height:33pt;width:46.5pt">
                        <v:imagedata r:id="rId16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099" type="#_x0000_t75" style="height:33pt;width:46.5pt">
                        <v:imagedata r:id="rId16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6"/>
                      <w:sz w:val="22"/>
                      <w:szCs w:val="22"/>
                      <w:bdr w:val="nil"/>
                      <w:rtl w:val="0"/>
                    </w:rPr>
                    <w:pict>
                      <v:shape id="_x0000_i3100" type="#_x0000_t75" style="height:27pt;width:35.25pt">
                        <v:imagedata r:id="rId169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derivative of the function </w:t>
            </w:r>
            <w:r>
              <w:rPr>
                <w:rStyle w:val="DefaultParagraphFont"/>
                <w:rFonts w:ascii="Times New Roman" w:eastAsia="Times New Roman" w:hAnsi="Times New Roman" w:cs="Times New Roman"/>
                <w:b w:val="0"/>
                <w:bCs w:val="0"/>
                <w:i w:val="0"/>
                <w:iCs w:val="0"/>
                <w:smallCaps w:val="0"/>
                <w:color w:val="000000"/>
                <w:position w:val="-15"/>
                <w:sz w:val="22"/>
                <w:szCs w:val="22"/>
                <w:bdr w:val="nil"/>
                <w:rtl w:val="0"/>
              </w:rPr>
              <w:pict>
                <v:shape id="_x0000_i3101" type="#_x0000_t75" style="height:25.5pt;width:73.5pt">
                  <v:imagedata r:id="rId169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8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02" type="#_x0000_t75" style="height:33pt;width:74.25pt">
                        <v:imagedata r:id="rId16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03" type="#_x0000_t75" style="height:33pt;width:74.25pt">
                        <v:imagedata r:id="rId16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04" type="#_x0000_t75" style="height:33pt;width:72.75pt">
                        <v:imagedata r:id="rId16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05" type="#_x0000_t75" style="height:33pt;width:72.75pt">
                        <v:imagedata r:id="rId17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06" type="#_x0000_t75" style="height:33pt;width:84pt">
                        <v:imagedata r:id="rId170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396. 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Find</w:t>
            </w:r>
            <w:r>
              <w:rPr>
                <w:rStyle w:val="DefaultParagraphFont"/>
                <w:rFonts w:ascii="Times New Roman" w:eastAsia="Times New Roman" w:hAnsi="Times New Roman" w:cs="Times New Roman"/>
                <w:b w:val="0"/>
                <w:bCs w:val="0"/>
                <w:i/>
                <w:iCs/>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107" type="#_x0000_t75" style="height:16.5pt;width:10.5pt">
                  <v:imagedata r:id="rId7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p>
          <w:p>
            <w:pPr>
              <w:pStyle w:val="p"/>
              <w:bidi w:val="0"/>
              <w:spacing w:before="0" w:beforeAutospacing="0" w:after="0" w:afterAutospacing="0"/>
              <w:jc w:val="left"/>
            </w:pPr>
            <w:r>
              <w:rPr>
                <w:position w:val="-29"/>
              </w:rPr>
              <w:pict>
                <v:shape id="_x0000_i3108" type="#_x0000_t75" style="height:40.5pt;width:76.5pt">
                  <v:imagedata r:id="rId17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4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09" type="#_x0000_t75" style="height:31.5pt;width:50.25pt">
                        <v:imagedata r:id="rId17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10" type="#_x0000_t75" style="height:31.5pt;width:50.25pt">
                        <v:imagedata r:id="rId17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11" type="#_x0000_t75" style="height:31.5pt;width:50.25pt">
                        <v:imagedata r:id="rId17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12" type="#_x0000_t75" style="height:31.5pt;width:50.25pt">
                        <v:imagedata r:id="rId17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13" type="#_x0000_t75" style="height:31.5pt;width:50.25pt">
                        <v:imagedata r:id="rId170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114" type="#_x0000_t75" style="height:16.5pt;width:10.5pt">
                  <v:imagedata r:id="rId7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115" type="#_x0000_t75" style="height:19.5pt;width:63pt">
                  <v:imagedata r:id="rId1708"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46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16" type="#_x0000_t75" style="height:31.5pt;width:53.25pt">
                        <v:imagedata r:id="rId170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17" type="#_x0000_t75" style="height:31.5pt;width:53.25pt">
                        <v:imagedata r:id="rId17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18" type="#_x0000_t75" style="height:31.5pt;width:53.25pt">
                        <v:imagedata r:id="rId17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19" type="#_x0000_t75" style="height:31.5pt;width:53.25pt">
                        <v:imagedata r:id="rId17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20" type="#_x0000_t75" style="height:31.5pt;width:53.25pt">
                        <v:imagedata r:id="rId171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398. 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121" type="#_x0000_t75" style="height:16.5pt;width:10.5pt">
                  <v:imagedata r:id="rId7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12"/>
              </w:rPr>
              <w:pict>
                <v:shape id="_x0000_i3122" type="#_x0000_t75" style="height:24pt;width:78pt">
                  <v:imagedata r:id="rId17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1"/>
                      <w:sz w:val="22"/>
                      <w:szCs w:val="22"/>
                      <w:bdr w:val="nil"/>
                      <w:rtl w:val="0"/>
                    </w:rPr>
                    <w:pict>
                      <v:shape id="_x0000_i3123" type="#_x0000_t75" style="height:42pt;width:87pt">
                        <v:imagedata r:id="rId17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1"/>
                      <w:sz w:val="22"/>
                      <w:szCs w:val="22"/>
                      <w:bdr w:val="nil"/>
                      <w:rtl w:val="0"/>
                    </w:rPr>
                    <w:pict>
                      <v:shape id="_x0000_i3124" type="#_x0000_t75" style="height:42pt;width:72.75pt">
                        <v:imagedata r:id="rId17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1"/>
                      <w:sz w:val="22"/>
                      <w:szCs w:val="22"/>
                      <w:bdr w:val="nil"/>
                      <w:rtl w:val="0"/>
                    </w:rPr>
                    <w:pict>
                      <v:shape id="_x0000_i3125" type="#_x0000_t75" style="height:42pt;width:82.5pt">
                        <v:imagedata r:id="rId17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1"/>
                      <w:sz w:val="22"/>
                      <w:szCs w:val="22"/>
                      <w:bdr w:val="nil"/>
                      <w:rtl w:val="0"/>
                    </w:rPr>
                    <w:pict>
                      <v:shape id="_x0000_i3126" type="#_x0000_t75" style="height:42pt;width:82.5pt">
                        <v:imagedata r:id="rId17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1"/>
                      <w:sz w:val="22"/>
                      <w:szCs w:val="22"/>
                      <w:bdr w:val="nil"/>
                      <w:rtl w:val="0"/>
                    </w:rPr>
                    <w:pict>
                      <v:shape id="_x0000_i3127" type="#_x0000_t75" style="height:42pt;width:96.75pt">
                        <v:imagedata r:id="rId171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399. 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128" type="#_x0000_t75" style="height:16.5pt;width:10.5pt">
                  <v:imagedata r:id="rId7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1"/>
              </w:rPr>
              <w:pict>
                <v:shape id="_x0000_i3129" type="#_x0000_t75" style="height:33pt;width:63pt">
                  <v:imagedata r:id="rId17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30" type="#_x0000_t75" style="height:33pt;width:54pt">
                        <v:imagedata r:id="rId172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31" type="#_x0000_t75" style="height:33pt;width:63.75pt">
                        <v:imagedata r:id="rId172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32" type="#_x0000_t75" style="height:33pt;width:63.75pt">
                        <v:imagedata r:id="rId17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33" type="#_x0000_t75" style="height:33pt;width:58.5pt">
                        <v:imagedata r:id="rId172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34" type="#_x0000_t75" style="height:33pt;width:59.25pt">
                        <v:imagedata r:id="rId1725"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35" type="#_x0000_t75" style="height:33pt;width:18.75pt">
                  <v:imagedata r:id="rId172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if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3136" type="#_x0000_t75" style="height:22.5pt;width:81.75pt">
                  <v:imagedata r:id="rId172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37" type="#_x0000_t75" style="height:37.5pt;width:44.25pt">
                        <v:imagedata r:id="rId17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38" type="#_x0000_t75" style="height:37.5pt;width:64.5pt">
                        <v:imagedata r:id="rId172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39" type="#_x0000_t75" style="height:37.5pt;width:44.25pt">
                        <v:imagedata r:id="rId173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40" type="#_x0000_t75" style="height:37.5pt;width:49.5pt">
                        <v:imagedata r:id="rId173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41" type="#_x0000_t75" style="height:37.5pt;width:69.75pt">
                        <v:imagedata r:id="rId173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42"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if </w:t>
            </w:r>
            <w:r>
              <w:rPr>
                <w:rStyle w:val="DefaultParagraphFont"/>
                <w:rFonts w:ascii="Times New Roman" w:eastAsia="Times New Roman" w:hAnsi="Times New Roman" w:cs="Times New Roman"/>
                <w:b w:val="0"/>
                <w:bCs w:val="0"/>
                <w:i w:val="0"/>
                <w:iCs w:val="0"/>
                <w:smallCaps w:val="0"/>
                <w:color w:val="000000"/>
                <w:position w:val="-34"/>
                <w:sz w:val="22"/>
                <w:szCs w:val="22"/>
                <w:bdr w:val="nil"/>
                <w:rtl w:val="0"/>
              </w:rPr>
              <w:pict>
                <v:shape id="_x0000_i3143" type="#_x0000_t75" style="height:45pt;width:88.5pt">
                  <v:imagedata r:id="rId173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1"/>
                    </w:rPr>
                    <w:pict>
                      <v:shape id="_x0000_i3144" type="#_x0000_t75" style="height:33pt;width:50.25pt">
                        <v:imagedata r:id="rId17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45" type="#_x0000_t75" style="height:31.5pt;width:50.25pt">
                        <v:imagedata r:id="rId173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46" type="#_x0000_t75" style="height:33pt;width:55.5pt">
                        <v:imagedata r:id="rId173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47" type="#_x0000_t75" style="height:31.5pt;width:47.25pt">
                        <v:imagedata r:id="rId173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148" type="#_x0000_t75" style="height:31.5pt;width:47.25pt">
                        <v:imagedata r:id="rId1738"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49"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if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3150" type="#_x0000_t75" style="height:22.5pt;width:99.75pt">
                  <v:imagedata r:id="rId173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0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51" type="#_x0000_t75" style="height:37.5pt;width:75pt">
                        <v:imagedata r:id="rId174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52" type="#_x0000_t75" style="height:37.5pt;width:75pt">
                        <v:imagedata r:id="rId17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53" type="#_x0000_t75" style="height:37.5pt;width:69.75pt">
                        <v:imagedata r:id="rId17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54" type="#_x0000_t75" style="height:37.5pt;width:66pt">
                        <v:imagedata r:id="rId17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55" type="#_x0000_t75" style="height:37.5pt;width:69.75pt">
                        <v:imagedata r:id="rId1744"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56" type="#_x0000_t75" style="height:33pt;width:20.25pt">
                  <v:imagedata r:id="rId174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if </w:t>
            </w:r>
            <w:r>
              <w:rPr>
                <w:rStyle w:val="DefaultParagraphFont"/>
                <w:rFonts w:ascii="Times New Roman" w:eastAsia="Times New Roman" w:hAnsi="Times New Roman" w:cs="Times New Roman"/>
                <w:b w:val="0"/>
                <w:bCs w:val="0"/>
                <w:i w:val="0"/>
                <w:iCs w:val="0"/>
                <w:smallCaps w:val="0"/>
                <w:color w:val="000000"/>
                <w:position w:val="-28"/>
                <w:sz w:val="22"/>
                <w:szCs w:val="22"/>
                <w:bdr w:val="nil"/>
                <w:rtl w:val="0"/>
              </w:rPr>
              <w:pict>
                <v:shape id="_x0000_i3157" type="#_x0000_t75" style="height:39pt;width:81pt">
                  <v:imagedata r:id="rId174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2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58" type="#_x0000_t75" style="height:37.5pt;width:56.25pt">
                        <v:imagedata r:id="rId17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59" type="#_x0000_t75" style="height:37.5pt;width:56.25pt">
                        <v:imagedata r:id="rId17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60" type="#_x0000_t75" style="height:37.5pt;width:56.25pt">
                        <v:imagedata r:id="rId174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61" type="#_x0000_t75" style="height:37.5pt;width:56.25pt">
                        <v:imagedata r:id="rId175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62" type="#_x0000_t75" style="height:37.5pt;width:56.25pt">
                        <v:imagedata r:id="rId175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163"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if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164" type="#_x0000_t75" style="height:40.5pt;width:85.5pt">
                  <v:imagedata r:id="rId175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65" type="#_x0000_t75" style="height:37.5pt;width:85.5pt">
                        <v:imagedata r:id="rId17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66" type="#_x0000_t75" style="height:37.5pt;width:89.25pt">
                        <v:imagedata r:id="rId17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67" type="#_x0000_t75" style="height:37.5pt;width:85.5pt">
                        <v:imagedata r:id="rId17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68" type="#_x0000_t75" style="height:37.5pt;width:85.5pt">
                        <v:imagedata r:id="rId17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69" type="#_x0000_t75" style="height:37.5pt;width:95.25pt">
                        <v:imagedata r:id="rId175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405. </w:t>
            </w:r>
            <w:r>
              <w:rPr>
                <w:rStyle w:val="DefaultParagraphFont"/>
                <w:rFonts w:ascii="Times New Roman" w:eastAsia="Times New Roman" w:hAnsi="Times New Roman" w:cs="Times New Roman"/>
                <w:b w:val="0"/>
                <w:bCs w:val="0"/>
                <w:i w:val="0"/>
                <w:iCs w:val="0"/>
                <w:smallCaps w:val="0"/>
                <w:color w:val="000000"/>
                <w:sz w:val="22"/>
                <w:szCs w:val="22"/>
                <w:bdr w:val="nil"/>
                <w:rtl w:val="0"/>
              </w:rPr>
              <w:t>Use a change-of-base formula to rewrite the logarithm in terms of natural logarithms.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5"/>
              </w:rPr>
              <w:pict>
                <v:shape id="_x0000_i3170" type="#_x0000_t75" style="height:16.5pt;width:52.5pt">
                  <v:imagedata r:id="rId175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3171" type="#_x0000_t75" style="height:15pt;width:44.25pt">
                        <v:imagedata r:id="rId17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3172" type="#_x0000_t75" style="height:15pt;width:60pt">
                        <v:imagedata r:id="rId17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3173" type="#_x0000_t75" style="height:15pt;width:67.5pt">
                        <v:imagedata r:id="rId17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3"/>
                    </w:rPr>
                    <w:pict>
                      <v:shape id="_x0000_i3174" type="#_x0000_t75" style="height:15pt;width:30.75pt">
                        <v:imagedata r:id="rId176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1"/>
                    </w:rPr>
                    <w:pict>
                      <v:shape id="_x0000_i3175" type="#_x0000_t75" style="height:33pt;width:45.75pt">
                        <v:imagedata r:id="rId176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7/25/2017 11:26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a calculator to evaluate the logarithm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176" type="#_x0000_t75" style="height:16.5pt;width:38.25pt">
                  <v:imagedata r:id="rId176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Round your answer to three decimal places.</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9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​0.195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​2.464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​6.402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​3.737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​5.129</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177" type="#_x0000_t75" style="height:16.5pt;width:10.5pt">
                  <v:imagedata r:id="rId7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5"/>
              </w:rPr>
              <w:pict>
                <v:shape id="_x0000_i3178" type="#_x0000_t75" style="height:16.5pt;width:58.5pt">
                  <v:imagedata r:id="rId17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1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3179" type="#_x0000_t75" style="height:31.5pt;width:36.75pt">
                        <v:imagedata r:id="rId176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3180" type="#_x0000_t75" style="height:31.5pt;width:36.75pt">
                        <v:imagedata r:id="rId176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0"/>
                    </w:rPr>
                    <w:pict>
                      <v:shape id="_x0000_i3181" type="#_x0000_t75" style="height:31.5pt;width:13.5pt">
                        <v:imagedata r:id="rId176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21"/>
                    </w:rPr>
                    <w:pict>
                      <v:shape id="_x0000_i3182" type="#_x0000_t75" style="height:33pt;width:31.5pt">
                        <v:imagedata r:id="rId176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15"/>
                    </w:rPr>
                    <w:pict>
                      <v:shape id="_x0000_i3183" type="#_x0000_t75" style="height:27pt;width:31.5pt">
                        <v:imagedata r:id="rId1770"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7/25/2017 11:29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408. 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derivative of the following function.</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3184" type="#_x0000_t75" style="height:19.5pt;width:48pt">
                  <v:imagedata r:id="rId177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05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185" type="#_x0000_t75" style="height:19.5pt;width:82.5pt">
                        <v:imagedata r:id="rId177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186" type="#_x0000_t75" style="height:19.5pt;width:82.5pt">
                        <v:imagedata r:id="rId177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187" type="#_x0000_t75" style="height:19.5pt;width:76.5pt">
                        <v:imagedata r:id="rId17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188" type="#_x0000_t75" style="height:19.5pt;width:76.5pt">
                        <v:imagedata r:id="rId177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189" type="#_x0000_t75" style="height:19.5pt;width:81.75pt">
                        <v:imagedata r:id="rId177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190" type="#_x0000_t75" style="height:16.5pt;width:10.5pt">
                  <v:imagedata r:id="rId7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3191" type="#_x0000_t75" style="height:22.5pt;width:91.5pt">
                  <v:imagedata r:id="rId177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92" type="#_x0000_t75" style="height:37.5pt;width:85.5pt">
                        <v:imagedata r:id="rId177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93" type="#_x0000_t75" style="height:37.5pt;width:85.5pt">
                        <v:imagedata r:id="rId177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94" type="#_x0000_t75" style="height:37.5pt;width:60pt">
                        <v:imagedata r:id="rId178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95" type="#_x0000_t75" style="height:37.5pt;width:60pt">
                        <v:imagedata r:id="rId178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196" type="#_x0000_t75" style="height:37.5pt;width:85.5pt">
                        <v:imagedata r:id="rId178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197" type="#_x0000_t75" style="height:16.5pt;width:22.5pt">
                  <v:imagedata r:id="rId178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if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198" type="#_x0000_t75" style="height:19.5pt;width:57.75pt">
                  <v:imagedata r:id="rId178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14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199" type="#_x0000_t75" style="height:19.5pt;width:114.75pt">
                        <v:imagedata r:id="rId178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00" type="#_x0000_t75" style="height:19.5pt;width:109.5pt">
                        <v:imagedata r:id="rId178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01" type="#_x0000_t75" style="height:19.5pt;width:137.25pt">
                        <v:imagedata r:id="rId178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02" type="#_x0000_t75" style="height:19.5pt;width:120pt">
                        <v:imagedata r:id="rId178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03" type="#_x0000_t75" style="height:19.5pt;width:90pt">
                        <v:imagedata r:id="rId178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For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3204" type="#_x0000_t75" style="height:15pt;width:69.75pt">
                  <v:imagedata r:id="rId179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calculate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205" type="#_x0000_t75" style="height:16.5pt;width:24.75pt">
                  <v:imagedata r:id="rId179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to three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1.609</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24.142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7.828</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0.600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4.828</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7/26/2017 2:19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an equation of the tangent line to the graph of </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206" type="#_x0000_t75" style="height:16.5pt;width:52.5pt">
                  <v:imagedata r:id="rId175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at the point (64, 3).</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6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07" type="#_x0000_t75" style="height:31.5pt;width:99pt">
                        <v:imagedata r:id="rId179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08" type="#_x0000_t75" style="height:31.5pt;width:110.25pt">
                        <v:imagedata r:id="rId179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09" type="#_x0000_t75" style="height:31.5pt;width:110.25pt">
                        <v:imagedata r:id="rId179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10" type="#_x0000_t75" style="height:31.5pt;width:92.25pt">
                        <v:imagedata r:id="rId179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​none of the above</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413. </w:t>
            </w:r>
            <w:r>
              <w:rPr>
                <w:rStyle w:val="DefaultParagraphFont"/>
                <w:rFonts w:ascii="Times New Roman" w:eastAsia="Times New Roman" w:hAnsi="Times New Roman" w:cs="Times New Roman"/>
                <w:b w:val="0"/>
                <w:bCs w:val="0"/>
                <w:i w:val="0"/>
                <w:iCs w:val="0"/>
                <w:smallCaps w:val="0"/>
                <w:color w:val="000000"/>
                <w:sz w:val="22"/>
                <w:szCs w:val="22"/>
                <w:bdr w:val="nil"/>
                <w:rtl w:val="0"/>
              </w:rPr>
              <w:t>​If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3211" type="#_x0000_t75" style="height:15pt;width:56.25pt">
                  <v:imagedata r:id="rId179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212" type="#_x0000_t75" style="height:33pt;width:19.5pt">
                  <v:imagedata r:id="rId6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6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213" type="#_x0000_t75" style="height:33pt;width:57pt">
                        <v:imagedata r:id="rId179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214" type="#_x0000_t75" style="height:33pt;width:63pt">
                        <v:imagedata r:id="rId179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215" type="#_x0000_t75" style="height:33pt;width:63pt">
                        <v:imagedata r:id="rId179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216" type="#_x0000_t75" style="height:33pt;width:63pt">
                        <v:imagedata r:id="rId180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217" type="#_x0000_t75" style="height:33pt;width:63pt">
                        <v:imagedata r:id="rId1801"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414. </w:t>
            </w:r>
            <w:r>
              <w:rPr>
                <w:rStyle w:val="DefaultParagraphFont"/>
                <w:rFonts w:ascii="Times New Roman" w:eastAsia="Times New Roman" w:hAnsi="Times New Roman" w:cs="Times New Roman"/>
                <w:b w:val="0"/>
                <w:bCs w:val="0"/>
                <w:i w:val="0"/>
                <w:iCs w:val="0"/>
                <w:smallCaps w:val="0"/>
                <w:color w:val="000000"/>
                <w:sz w:val="22"/>
                <w:szCs w:val="22"/>
                <w:bdr w:val="nil"/>
                <w:rtl w:val="0"/>
              </w:rPr>
              <w:t>​Write the equation of the line tangent to the curve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3218" type="#_x0000_t75" style="height:15pt;width:77.25pt">
                  <v:imagedata r:id="rId180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at the point (2, 1).</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70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19" type="#_x0000_t75" style="height:13.5pt;width:60pt">
                        <v:imagedata r:id="rId180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20" type="#_x0000_t75" style="height:13.5pt;width:65.25pt">
                        <v:imagedata r:id="rId180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21" type="#_x0000_t75" style="height:13.5pt;width:60pt">
                        <v:imagedata r:id="rId180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22" type="#_x0000_t75" style="height:13.5pt;width:60pt">
                        <v:imagedata r:id="rId180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23" type="#_x0000_t75" style="height:13.5pt;width:54pt">
                        <v:imagedata r:id="rId1807"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second derivative of the function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3224" type="#_x0000_t75" style="height:15pt;width:87pt">
                  <v:imagedata r:id="rId180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3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25" type="#_x0000_t75" style="height:31.5pt;width:71.25pt">
                        <v:imagedata r:id="rId180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26" type="#_x0000_t75" style="height:31.5pt;width:54pt">
                        <v:imagedata r:id="rId181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227" type="#_x0000_t75" style="height:16.5pt;width:46.5pt">
                        <v:imagedata r:id="rId181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28" type="#_x0000_t75" style="height:31.5pt;width:59.25pt">
                        <v:imagedata r:id="rId181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29" type="#_x0000_t75" style="height:31.5pt;width:76.5pt">
                        <v:imagedata r:id="rId1813"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second derivative of the function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3230" type="#_x0000_t75" style="height:15pt;width:45pt">
                  <v:imagedata r:id="rId181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1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231" type="#_x0000_t75" style="height:16.5pt;width:76.5pt">
                        <v:imagedata r:id="rId181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32" type="#_x0000_t75" style="height:19.5pt;width:81pt">
                        <v:imagedata r:id="rId181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33" type="#_x0000_t75" style="height:19.5pt;width:81pt">
                        <v:imagedata r:id="rId181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34" type="#_x0000_t75" style="height:19.5pt;width:85.5pt">
                        <v:imagedata r:id="rId181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35" type="#_x0000_t75" style="height:19.5pt;width:85.5pt">
                        <v:imagedata r:id="rId181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417. 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relationship between the number of decibels </w:t>
            </w:r>
            <w:r>
              <w:rPr>
                <w:rStyle w:val="DefaultParagraphFont"/>
                <w:rFonts w:ascii="Times New Roman" w:eastAsia="Times New Roman" w:hAnsi="Times New Roman" w:cs="Times New Roman"/>
                <w:b w:val="0"/>
                <w:bCs w:val="0"/>
                <w:i/>
                <w:iCs/>
                <w:smallCaps w:val="0"/>
                <w:color w:val="000000"/>
                <w:sz w:val="22"/>
                <w:szCs w:val="22"/>
                <w:bdr w:val="nil"/>
                <w:rtl w:val="0"/>
              </w:rPr>
              <w:t>β</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and the intensity of a sound </w:t>
            </w:r>
            <w:r>
              <w:rPr>
                <w:rStyle w:val="DefaultParagraphFont"/>
                <w:rFonts w:ascii="Times New Roman" w:eastAsia="Times New Roman" w:hAnsi="Times New Roman" w:cs="Times New Roman"/>
                <w:b w:val="0"/>
                <w:bCs w:val="0"/>
                <w:i/>
                <w:iCs/>
                <w:smallCaps w:val="0"/>
                <w:color w:val="000000"/>
                <w:sz w:val="22"/>
                <w:szCs w:val="22"/>
                <w:bdr w:val="nil"/>
                <w:rtl w:val="0"/>
              </w:rPr>
              <w:t>I</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in watts per square centimeter is given by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236" type="#_x0000_t75" style="height:33pt;width:86.25pt">
                  <v:imagedata r:id="rId182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the rate of change in the number of decibels when the intensity is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37" type="#_x0000_t75" style="height:19.5pt;width:17.25pt">
                  <v:imagedata r:id="rId182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watt per square centimeter. Round your answer to the nearest decibel.</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949"/>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​317 decibels per watt per square cm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​25,645 decibels per watt per square cm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​2,849 decibels per watt per square cm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​230,802 decibels per watt per square cm</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​2,851 decibels per watt per square cm</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418. 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relative minima, and use a graphing utility to check your results.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
              </w:rPr>
              <w:pict>
                <v:shape id="_x0000_i3238" type="#_x0000_t75" style="height:15pt;width:67.5pt">
                  <v:imagedata r:id="rId182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39" type="#_x0000_t75" style="height:31.5pt;width:23.25pt">
                        <v:imagedata r:id="rId2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40" type="#_x0000_t75" style="height:31.5pt;width:23.25pt">
                        <v:imagedata r:id="rId182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41" type="#_x0000_t75" style="height:31.5pt;width:23.25pt">
                        <v:imagedata r:id="rId7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419. </w:t>
            </w:r>
            <w:r>
              <w:rPr>
                <w:rStyle w:val="DefaultParagraphFont"/>
                <w:rFonts w:ascii="Times New Roman" w:eastAsia="Times New Roman" w:hAnsi="Times New Roman" w:cs="Times New Roman"/>
                <w:b w:val="0"/>
                <w:bCs w:val="0"/>
                <w:i w:val="0"/>
                <w:iCs w:val="0"/>
                <w:smallCaps w:val="0"/>
                <w:color w:val="000000"/>
                <w:sz w:val="22"/>
                <w:szCs w:val="22"/>
                <w:bdr w:val="nil"/>
                <w:rtl w:val="0"/>
              </w:rPr>
              <w:t>​Find the relative maxima, and use a graphing utility to check your results. Round your answer to the two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3"/>
              </w:rPr>
              <w:pict>
                <v:shape id="_x0000_i3242" type="#_x0000_t75" style="height:15pt;width:67.5pt">
                  <v:imagedata r:id="rId182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43" type="#_x0000_t75" style="height:13.5pt;width:50.25pt">
                        <v:imagedata r:id="rId182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44" type="#_x0000_t75" style="height:13.5pt;width:45.75pt">
                        <v:imagedata r:id="rId182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45" type="#_x0000_t75" style="height:13.5pt;width:45pt">
                        <v:imagedata r:id="rId182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46" type="#_x0000_t75" style="height:13.5pt;width:42pt">
                        <v:imagedata r:id="rId182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​Locate any relative extrema and inflection points of the function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247" type="#_x0000_t75" style="height:37.5pt;width:67.5pt">
                  <v:imagedata r:id="rId182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Use a graphing utility to confirm your results.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2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​relative maximum value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48" type="#_x0000_t75" style="height:31.5pt;width:33.75pt">
                        <v:imagedata r:id="rId183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49" type="#_x0000_t75" style="height:13.5pt;width:25.5pt">
                        <v:imagedata r:id="rId4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inflection point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50" type="#_x0000_t75" style="height:13.5pt;width:25.5pt">
                        <v:imagedata r:id="rId4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​relative minimum value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51" type="#_x0000_t75" style="height:13.5pt;width:26.25pt">
                        <v:imagedata r:id="rId114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52" type="#_x0000_t75" style="height:13.5pt;width:25.5pt">
                        <v:imagedata r:id="rId4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inflection point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53" type="#_x0000_t75" style="height:13.5pt;width:25.5pt">
                        <v:imagedata r:id="rId41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​relative minimum value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54" type="#_x0000_t75" style="height:13.5pt;width:26.25pt">
                        <v:imagedata r:id="rId114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55" type="#_x0000_t75" style="height:13.5pt;width:25.5pt">
                        <v:imagedata r:id="rId4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no inflection points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relative </w:t>
                  </w:r>
                  <w:r>
                    <w:rPr>
                      <w:rStyle w:val="DefaultParagraphFont"/>
                      <w:rFonts w:ascii="Times New Roman" w:eastAsia="Times New Roman" w:hAnsi="Times New Roman" w:cs="Times New Roman"/>
                      <w:b w:val="0"/>
                      <w:bCs w:val="0"/>
                      <w:i w:val="0"/>
                      <w:iCs w:val="0"/>
                      <w:smallCaps w:val="0"/>
                      <w:color w:val="000000"/>
                      <w:sz w:val="22"/>
                      <w:szCs w:val="22"/>
                      <w:bdr w:val="nil"/>
                      <w:rtl w:val="0"/>
                    </w:rPr>
                    <w:t>minimum</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value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56" type="#_x0000_t75" style="height:31.5pt;width:33.75pt">
                        <v:imagedata r:id="rId183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57" type="#_x0000_t75" style="height:13.5pt;width:25.5pt">
                        <v:imagedata r:id="rId4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no inflection points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​relative maximum value </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58" type="#_x0000_t75" style="height:31.5pt;width:33.75pt">
                        <v:imagedata r:id="rId183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at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59" type="#_x0000_t75" style="height:13.5pt;width:25.5pt">
                        <v:imagedata r:id="rId43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sz w:val="22"/>
                      <w:szCs w:val="22"/>
                      <w:bdr w:val="nil"/>
                      <w:rtl w:val="0"/>
                    </w:rPr>
                    <w:t>no inflection points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​Locate any relative extrema and inflection points of the function </w:t>
            </w:r>
            <w:r>
              <w:rPr>
                <w:rStyle w:val="DefaultParagraphFont"/>
                <w:rFonts w:ascii="Times New Roman" w:eastAsia="Times New Roman" w:hAnsi="Times New Roman" w:cs="Times New Roman"/>
                <w:b w:val="0"/>
                <w:bCs w:val="0"/>
                <w:i w:val="0"/>
                <w:iCs w:val="0"/>
                <w:smallCaps w:val="0"/>
                <w:color w:val="000000"/>
                <w:position w:val="-27"/>
                <w:sz w:val="22"/>
                <w:szCs w:val="22"/>
                <w:bdr w:val="nil"/>
                <w:rtl w:val="0"/>
              </w:rPr>
              <w:pict>
                <v:shape id="_x0000_i3260" type="#_x0000_t75" style="height:37.5pt;width:58.5pt">
                  <v:imagedata r:id="rId183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00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extrema; inflection point at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261" type="#_x0000_t75" style="height:40.5pt;width:52.5pt">
                        <v:imagedata r:id="rId18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​relative maximum at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262" type="#_x0000_t75" style="height:40.5pt;width:51pt">
                        <v:imagedata r:id="rId183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inflection point at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263" type="#_x0000_t75" style="height:40.5pt;width:48.75pt">
                        <v:imagedata r:id="rId183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​relative minimum at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264" type="#_x0000_t75" style="height:40.5pt;width:42pt">
                        <v:imagedata r:id="rId183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inflection point at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265" type="#_x0000_t75" style="height:40.5pt;width:52.5pt">
                        <v:imagedata r:id="rId18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extrema; inflection point at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266" type="#_x0000_t75" style="height:40.5pt;width:52.5pt">
                        <v:imagedata r:id="rId183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​relative minimum at </w:t>
                  </w:r>
                  <w:r>
                    <w:rPr>
                      <w:rStyle w:val="DefaultParagraphFont"/>
                      <w:rFonts w:ascii="Times New Roman" w:eastAsia="Times New Roman" w:hAnsi="Times New Roman" w:cs="Times New Roman"/>
                      <w:b w:val="0"/>
                      <w:bCs w:val="0"/>
                      <w:i w:val="0"/>
                      <w:iCs w:val="0"/>
                      <w:smallCaps w:val="0"/>
                      <w:color w:val="000000"/>
                      <w:position w:val="-42"/>
                      <w:sz w:val="22"/>
                      <w:szCs w:val="22"/>
                      <w:bdr w:val="nil"/>
                      <w:rtl w:val="0"/>
                    </w:rPr>
                    <w:pict>
                      <v:shape id="_x0000_i3267" type="#_x0000_t75" style="height:52.5pt;width:42pt">
                        <v:imagedata r:id="rId183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no inflection points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​Locate any relative extrema and inflection points of the function </w:t>
            </w:r>
            <w:r>
              <w:rPr>
                <w:rStyle w:val="DefaultParagraphFont"/>
                <w:rFonts w:ascii="Times New Roman" w:eastAsia="Times New Roman" w:hAnsi="Times New Roman" w:cs="Times New Roman"/>
                <w:b w:val="0"/>
                <w:bCs w:val="0"/>
                <w:i w:val="0"/>
                <w:iCs w:val="0"/>
                <w:smallCaps w:val="0"/>
                <w:color w:val="000000"/>
                <w:position w:val="-16"/>
                <w:sz w:val="22"/>
                <w:szCs w:val="22"/>
                <w:bdr w:val="nil"/>
                <w:rtl w:val="0"/>
              </w:rPr>
              <w:pict>
                <v:shape id="_x0000_i3268" type="#_x0000_t75" style="height:27pt;width:58.5pt">
                  <v:imagedata r:id="rId183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6141"/>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​relative minimum at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269" type="#_x0000_t75" style="height:40.5pt;width:48.75pt">
                        <v:imagedata r:id="rId18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inflection point at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270" type="#_x0000_t75" style="height:40.5pt;width:52.5pt">
                        <v:imagedata r:id="rId183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​relative minimum at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271" type="#_x0000_t75" style="height:40.5pt;width:48.75pt">
                        <v:imagedata r:id="rId18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no inflection points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maximum or minimum; inflection point at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272" type="#_x0000_t75" style="height:40.5pt;width:48.75pt">
                        <v:imagedata r:id="rId183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​no relative extrema or inflection points.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​relative maximum at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273" type="#_x0000_t75" style="height:40.5pt;width:48.75pt">
                        <v:imagedata r:id="rId183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inflection point at </w:t>
                  </w:r>
                  <w:r>
                    <w:rPr>
                      <w:rStyle w:val="DefaultParagraphFont"/>
                      <w:rFonts w:ascii="Times New Roman" w:eastAsia="Times New Roman" w:hAnsi="Times New Roman" w:cs="Times New Roman"/>
                      <w:b w:val="0"/>
                      <w:bCs w:val="0"/>
                      <w:i w:val="0"/>
                      <w:iCs w:val="0"/>
                      <w:smallCaps w:val="0"/>
                      <w:color w:val="000000"/>
                      <w:position w:val="-30"/>
                      <w:sz w:val="22"/>
                      <w:szCs w:val="22"/>
                      <w:bdr w:val="nil"/>
                      <w:rtl w:val="0"/>
                    </w:rPr>
                    <w:pict>
                      <v:shape id="_x0000_i3274" type="#_x0000_t75" style="height:40.5pt;width:52.5pt">
                        <v:imagedata r:id="rId183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-value at the relative minima, and use a graphing utility to check your result.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8"/>
              </w:rPr>
              <w:pict>
                <v:shape id="_x0000_i3275" type="#_x0000_t75" style="height:19.5pt;width:60pt">
                  <v:imagedata r:id="rId184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10"/>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76" type="#_x0000_t75" style="height:31.5pt;width:51pt">
                        <v:imagedata r:id="rId184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77" type="#_x0000_t75" style="height:31.5pt;width:51pt">
                        <v:imagedata r:id="rId184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78" type="#_x0000_t75" style="height:31.5pt;width:45pt">
                        <v:imagedata r:id="rId184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279" type="#_x0000_t75" style="height:13.5pt;width:26.25pt">
                        <v:imagedata r:id="rId115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​does not exist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cost of producing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units of a product is modeled by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3280" type="#_x0000_t75" style="height:15pt;width:151.5pt">
                  <v:imagedata r:id="rId184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Find the average cost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81" type="#_x0000_t75" style="height:19.5pt;width:8.25pt">
                  <v:imagedata r:id="rId124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17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282" type="#_x0000_t75" style="height:33pt;width:138.75pt">
                        <v:imagedata r:id="rId184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83" type="#_x0000_t75" style="height:31.5pt;width:123.75pt">
                        <v:imagedata r:id="rId184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284" type="#_x0000_t75" style="height:33pt;width:131.25pt">
                        <v:imagedata r:id="rId1847"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285" type="#_x0000_t75" style="height:33pt;width:123.75pt">
                        <v:imagedata r:id="rId184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1"/>
                      <w:sz w:val="22"/>
                      <w:szCs w:val="22"/>
                      <w:bdr w:val="nil"/>
                      <w:rtl w:val="0"/>
                    </w:rPr>
                    <w:pict>
                      <v:shape id="_x0000_i3286" type="#_x0000_t75" style="height:31.5pt;width:123.75pt">
                        <v:imagedata r:id="rId1849"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cost of producing </w:t>
            </w:r>
            <w:r>
              <w:rPr>
                <w:rStyle w:val="DefaultParagraphFont"/>
                <w:rFonts w:ascii="Times New Roman" w:eastAsia="Times New Roman" w:hAnsi="Times New Roman" w:cs="Times New Roman"/>
                <w:b w:val="0"/>
                <w:bCs w:val="0"/>
                <w:i/>
                <w:iCs/>
                <w:smallCaps w:val="0"/>
                <w:color w:val="000000"/>
                <w:sz w:val="22"/>
                <w:szCs w:val="22"/>
                <w:bdr w:val="nil"/>
                <w:rtl w:val="0"/>
              </w:rPr>
              <w:t>x</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units of a product is modeled by </w:t>
            </w:r>
            <w:r>
              <w:rPr>
                <w:rStyle w:val="DefaultParagraphFont"/>
                <w:rFonts w:ascii="Times New Roman" w:eastAsia="Times New Roman" w:hAnsi="Times New Roman" w:cs="Times New Roman"/>
                <w:b w:val="0"/>
                <w:bCs w:val="0"/>
                <w:i w:val="0"/>
                <w:iCs w:val="0"/>
                <w:smallCaps w:val="0"/>
                <w:color w:val="000000"/>
                <w:position w:val="-4"/>
                <w:sz w:val="22"/>
                <w:szCs w:val="22"/>
                <w:bdr w:val="nil"/>
                <w:rtl w:val="0"/>
              </w:rPr>
              <w:pict>
                <v:shape id="_x0000_i3287" type="#_x0000_t75" style="height:15pt;width:151.5pt">
                  <v:imagedata r:id="rId185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the minimum average cost analytically. Round your answer to two decimal places.</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239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​400.00 dollars per unit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​381.19 dollars per unit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374.43​ dollars per unit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376.66​ dollars per unit</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​374.53 dollars per unit</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426. 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Find the exponential function </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88" type="#_x0000_t75" style="height:19.5pt;width:51.75pt">
                  <v:imagedata r:id="rId185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that passes through the two given points (0, 7) and (6, 8).</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9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3289" type="#_x0000_t75" style="height:19.5pt;width:63pt">
                        <v:imagedata r:id="rId1852"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3290" type="#_x0000_t75" style="height:19.5pt;width:75.75pt">
                        <v:imagedata r:id="rId1853"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3291" type="#_x0000_t75" style="height:19.5pt;width:66.75pt">
                        <v:imagedata r:id="rId185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3292" type="#_x0000_t75" style="height:19.5pt;width:69pt">
                        <v:imagedata r:id="rId1855"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position w:val="-8"/>
                    </w:rPr>
                    <w:pict>
                      <v:shape id="_x0000_i3293" type="#_x0000_t75" style="height:19.5pt;width:72.75pt">
                        <v:imagedata r:id="rId1856"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3/31/2017 6:30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427. </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294" type="#_x0000_t75" style="height:33pt;width:122.25pt">
                  <v:imagedata r:id="rId1857" o:title=""/>
                </v:shape>
              </w:pic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given information to write an equation for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5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95" type="#_x0000_t75" style="height:19.5pt;width:50.25pt">
                        <v:imagedata r:id="rId1858"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96" type="#_x0000_t75" style="height:19.5pt;width:51.75pt">
                        <v:imagedata r:id="rId1859"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97" type="#_x0000_t75" style="height:19.5pt;width:50.25pt">
                        <v:imagedata r:id="rId1860"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98" type="#_x0000_t75" style="height:19.5pt;width:45pt">
                        <v:imagedata r:id="rId1861"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299" type="#_x0000_t75" style="height:19.5pt;width:57.75pt">
                        <v:imagedata r:id="rId1862" o:title=""/>
                      </v:shape>
                    </w:pic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428. </w:t>
            </w:r>
            <w:r>
              <w:rPr>
                <w:rStyle w:val="DefaultParagraphFont"/>
                <w:rFonts w:ascii="Times New Roman" w:eastAsia="Times New Roman" w:hAnsi="Times New Roman" w:cs="Times New Roman"/>
                <w:b w:val="0"/>
                <w:bCs w:val="0"/>
                <w:i w:val="0"/>
                <w:iCs w:val="0"/>
                <w:smallCaps w:val="0"/>
                <w:color w:val="000000"/>
                <w:sz w:val="22"/>
                <w:szCs w:val="22"/>
                <w:bdr w:val="nil"/>
                <w:rtl w:val="0"/>
              </w:rPr>
              <w:t>​Carbon-14 (</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14</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C) dating assumes that the carbon on the Earth today has the same radioactive content as it did centuries ago. If this is true, then the amount of </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14</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C absorbed by a tree that grew several centuries ago should be the same as the amount of </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14</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C absorbed by a similar tree today. A piece of ancient charcoal contains only 24% as much of the radioactive carbon as a piece of modern charcoal. How long ago was the tree burned to make the ancient charcoal? (The half-life of </w:t>
            </w:r>
            <w:r>
              <w:rPr>
                <w:rStyle w:val="DefaultParagraphFont"/>
                <w:rFonts w:ascii="Times New Roman" w:eastAsia="Times New Roman" w:hAnsi="Times New Roman" w:cs="Times New Roman"/>
                <w:b w:val="0"/>
                <w:bCs w:val="0"/>
                <w:i w:val="0"/>
                <w:iCs w:val="0"/>
                <w:smallCaps w:val="0"/>
                <w:color w:val="000000"/>
                <w:sz w:val="28"/>
                <w:szCs w:val="28"/>
                <w:bdr w:val="nil"/>
                <w:vertAlign w:val="superscript"/>
                <w:rtl w:val="0"/>
              </w:rPr>
              <w:t>14</w:t>
            </w:r>
            <w:r>
              <w:rPr>
                <w:rStyle w:val="DefaultParagraphFont"/>
                <w:rFonts w:ascii="Times New Roman" w:eastAsia="Times New Roman" w:hAnsi="Times New Roman" w:cs="Times New Roman"/>
                <w:b w:val="0"/>
                <w:bCs w:val="0"/>
                <w:i w:val="0"/>
                <w:iCs w:val="0"/>
                <w:smallCaps w:val="0"/>
                <w:color w:val="000000"/>
                <w:sz w:val="22"/>
                <w:szCs w:val="22"/>
                <w:bdr w:val="nil"/>
                <w:rtl w:val="0"/>
              </w:rPr>
              <w:t>C is 5715 years.) Round your answer to the nearest integer.</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52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​2,776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​30,751 </w:t>
                  </w:r>
                  <w:r>
                    <w:rPr>
                      <w:rStyle w:val="DefaultParagraphFont"/>
                      <w:rFonts w:ascii="Times New Roman" w:eastAsia="Times New Roman" w:hAnsi="Times New Roman" w:cs="Times New Roman"/>
                      <w:b w:val="0"/>
                      <w:bCs w:val="0"/>
                      <w:i w:val="0"/>
                      <w:iCs w:val="0"/>
                      <w:smallCaps w:val="0"/>
                      <w:color w:val="000000"/>
                      <w:sz w:val="22"/>
                      <w:szCs w:val="22"/>
                      <w:bdr w:val="nil"/>
                      <w:rtl w:val="0"/>
                    </w:rPr>
                    <w:t>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​2,781 </w:t>
                  </w:r>
                  <w:r>
                    <w:rPr>
                      <w:rStyle w:val="DefaultParagraphFont"/>
                      <w:rFonts w:ascii="Times New Roman" w:eastAsia="Times New Roman" w:hAnsi="Times New Roman" w:cs="Times New Roman"/>
                      <w:b w:val="0"/>
                      <w:bCs w:val="0"/>
                      <w:i w:val="0"/>
                      <w:iCs w:val="0"/>
                      <w:smallCaps w:val="0"/>
                      <w:color w:val="000000"/>
                      <w:sz w:val="22"/>
                      <w:szCs w:val="22"/>
                      <w:bdr w:val="nil"/>
                      <w:rtl w:val="0"/>
                    </w:rPr>
                    <w:t>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​11,767 </w:t>
                  </w:r>
                  <w:r>
                    <w:rPr>
                      <w:rStyle w:val="DefaultParagraphFont"/>
                      <w:rFonts w:ascii="Times New Roman" w:eastAsia="Times New Roman" w:hAnsi="Times New Roman" w:cs="Times New Roman"/>
                      <w:b w:val="0"/>
                      <w:bCs w:val="0"/>
                      <w:i w:val="0"/>
                      <w:iCs w:val="0"/>
                      <w:smallCaps w:val="0"/>
                      <w:color w:val="000000"/>
                      <w:sz w:val="22"/>
                      <w:szCs w:val="22"/>
                      <w:bdr w:val="nil"/>
                      <w:rtl w:val="0"/>
                    </w:rPr>
                    <w:t>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​11,772 </w:t>
                  </w:r>
                  <w:r>
                    <w:rPr>
                      <w:rStyle w:val="DefaultParagraphFont"/>
                      <w:rFonts w:ascii="Times New Roman" w:eastAsia="Times New Roman" w:hAnsi="Times New Roman" w:cs="Times New Roman"/>
                      <w:b w:val="0"/>
                      <w:bCs w:val="0"/>
                      <w:i w:val="0"/>
                      <w:iCs w:val="0"/>
                      <w:smallCaps w:val="0"/>
                      <w:color w:val="000000"/>
                      <w:sz w:val="22"/>
                      <w:szCs w:val="22"/>
                      <w:bdr w:val="nil"/>
                      <w:rtl w:val="0"/>
                    </w:rPr>
                    <w:t>years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429. </w:t>
            </w:r>
            <w:r>
              <w:rPr>
                <w:rStyle w:val="DefaultParagraphFont"/>
                <w:rFonts w:ascii="Times New Roman" w:eastAsia="Times New Roman" w:hAnsi="Times New Roman" w:cs="Times New Roman"/>
                <w:b w:val="0"/>
                <w:bCs w:val="0"/>
                <w:i w:val="0"/>
                <w:iCs w:val="0"/>
                <w:smallCaps w:val="0"/>
                <w:color w:val="000000"/>
                <w:sz w:val="22"/>
                <w:szCs w:val="22"/>
                <w:bdr w:val="nil"/>
                <w:rtl w:val="0"/>
              </w:rPr>
              <w:t>​The number of a certain type of bacteria increases continuously at a rate proportional to the number present. There are 100 present initially, and 200 present 6 hours later. How many will there be 20 hours after the initial time? Round your answer to the nearest integer.</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46"/>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 bacteria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903 ​bacteria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​1,008 bacteria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​23 bacteria</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​18 bacteria</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430. 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effective yield is the annual rate </w:t>
            </w:r>
            <w:r>
              <w:rPr>
                <w:rStyle w:val="DefaultParagraphFont"/>
                <w:rFonts w:ascii="Times New Roman" w:eastAsia="Times New Roman" w:hAnsi="Times New Roman" w:cs="Times New Roman"/>
                <w:b w:val="0"/>
                <w:bCs w:val="0"/>
                <w:i/>
                <w:iCs/>
                <w:smallCaps w:val="0"/>
                <w:color w:val="000000"/>
                <w:sz w:val="22"/>
                <w:szCs w:val="22"/>
                <w:bdr w:val="nil"/>
                <w:rtl w:val="0"/>
              </w:rPr>
              <w:t>i</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that will produce the same interest per year as the nominal rate compounded </w:t>
            </w:r>
            <w:r>
              <w:rPr>
                <w:rStyle w:val="DefaultParagraphFont"/>
                <w:rFonts w:ascii="Times New Roman" w:eastAsia="Times New Roman" w:hAnsi="Times New Roman" w:cs="Times New Roman"/>
                <w:b w:val="0"/>
                <w:bCs w:val="0"/>
                <w:i/>
                <w:iCs/>
                <w:smallCaps w:val="0"/>
                <w:color w:val="000000"/>
                <w:sz w:val="22"/>
                <w:szCs w:val="22"/>
                <w:bdr w:val="nil"/>
                <w:rtl w:val="0"/>
              </w:rPr>
              <w:t>n</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times per year. For a rate that is compounded </w:t>
            </w:r>
            <w:r>
              <w:rPr>
                <w:rStyle w:val="DefaultParagraphFont"/>
                <w:rFonts w:ascii="Times New Roman" w:eastAsia="Times New Roman" w:hAnsi="Times New Roman" w:cs="Times New Roman"/>
                <w:b w:val="0"/>
                <w:bCs w:val="0"/>
                <w:i/>
                <w:iCs/>
                <w:smallCaps w:val="0"/>
                <w:color w:val="000000"/>
                <w:sz w:val="22"/>
                <w:szCs w:val="22"/>
                <w:bdr w:val="nil"/>
                <w:rtl w:val="0"/>
              </w:rPr>
              <w:t>n</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times per year, the formula for effective yield is given as </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300" type="#_x0000_t75" style="height:33pt;width:78pt">
                  <v:imagedata r:id="rId1863"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Find the effective yield for a nominal rate of 9%, compounded monthly. Round your answer to two decimal places.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078"/>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​0.94%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​9.62%</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​10.01%</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​1.50%</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​9.38%</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431. 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cumulative sales (in thousands of units) of a new product after it has been on the market for </w:t>
            </w:r>
            <w:r>
              <w:rPr>
                <w:rStyle w:val="DefaultParagraphFont"/>
                <w:rFonts w:ascii="Times New Roman" w:eastAsia="Times New Roman" w:hAnsi="Times New Roman" w:cs="Times New Roman"/>
                <w:b w:val="0"/>
                <w:bCs w:val="0"/>
                <w:i/>
                <w:iCs/>
                <w:smallCaps w:val="0"/>
                <w:color w:val="000000"/>
                <w:sz w:val="22"/>
                <w:szCs w:val="22"/>
                <w:bdr w:val="nil"/>
                <w:rtl w:val="0"/>
              </w:rPr>
              <w:t>t</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years may be modeled by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3301" type="#_x0000_t75" style="height:22.5pt;width:74.25pt">
                  <v:imagedata r:id="rId1864"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During the first year, 5000 units were sold. What is the saturation point for this product? How many units will be sold after 5 years?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05"/>
              <w:gridCol w:w="80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saturation point for the market is 3,000 units and 17,944 units will be sold after 5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saturation point for the market is 30,000 units and 26,049 units will be sold after 5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saturation point for the market is 30,000 units and 17,944 units will be sold after 5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saturation point for the market is 30,000 units and 18,067 units will be sold after 5 years.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​The saturation point for the market is 3,000 units and 26,049 units will be sold after 5 years.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432. 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​Use the given information to write an exponential equation for </w:t>
            </w:r>
            <w:r>
              <w:rPr>
                <w:rStyle w:val="DefaultParagraphFont"/>
                <w:rFonts w:ascii="Times New Roman" w:eastAsia="Times New Roman" w:hAnsi="Times New Roman" w:cs="Times New Roman"/>
                <w:b w:val="0"/>
                <w:bCs w:val="0"/>
                <w:i/>
                <w:iCs/>
                <w:smallCaps w:val="0"/>
                <w:color w:val="000000"/>
                <w:sz w:val="22"/>
                <w:szCs w:val="22"/>
                <w:bdr w:val="nil"/>
                <w:rtl w:val="0"/>
              </w:rPr>
              <w:t>y</w:t>
            </w:r>
            <w:r>
              <w:rPr>
                <w:rStyle w:val="DefaultParagraphFont"/>
                <w:rFonts w:ascii="Times New Roman" w:eastAsia="Times New Roman" w:hAnsi="Times New Roman" w:cs="Times New Roman"/>
                <w:b w:val="0"/>
                <w:bCs w:val="0"/>
                <w:i w:val="0"/>
                <w:iCs w:val="0"/>
                <w:smallCaps w:val="0"/>
                <w:color w:val="000000"/>
                <w:sz w:val="22"/>
                <w:szCs w:val="22"/>
                <w:bdr w:val="nil"/>
                <w:rtl w:val="0"/>
              </w:rPr>
              <w:t>. Does the function represent exponential growth or exponential decay?</w:t>
            </w:r>
          </w:p>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 </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22"/>
                <w:sz w:val="22"/>
                <w:szCs w:val="22"/>
                <w:bdr w:val="nil"/>
                <w:rtl w:val="0"/>
              </w:rPr>
              <w:pict>
                <v:shape id="_x0000_i3302" type="#_x0000_t75" style="height:33pt;width:81pt">
                  <v:imagedata r:id="rId1865"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when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303" type="#_x0000_t75" style="height:13.5pt;width:22.5pt">
                  <v:imagedata r:id="rId293" o:title=""/>
                </v:shape>
              </w:pic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311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304" type="#_x0000_t75" style="height:19.5pt;width:45pt">
                        <v:imagedata r:id="rId18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exponential decay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305" type="#_x0000_t75" style="height:19.5pt;width:45pt">
                        <v:imagedata r:id="rId1866"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exponential growth</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6"/>
                      <w:sz w:val="22"/>
                      <w:szCs w:val="22"/>
                      <w:bdr w:val="nil"/>
                      <w:rtl w:val="0"/>
                    </w:rPr>
                    <w:pict>
                      <v:shape id="_x0000_i3306" type="#_x0000_t75" style="height:16.5pt;width:40.5pt">
                        <v:imagedata r:id="rId1867"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exponential decay</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r>
                    <w:rPr>
                      <w:rStyle w:val="DefaultParagraphFont"/>
                      <w:rFonts w:ascii="Times New Roman" w:eastAsia="Times New Roman" w:hAnsi="Times New Roman" w:cs="Times New Roman"/>
                      <w:b w:val="0"/>
                      <w:bCs w:val="0"/>
                      <w:i w:val="0"/>
                      <w:iCs w:val="0"/>
                      <w:smallCaps w:val="0"/>
                      <w:color w:val="000000"/>
                      <w:position w:val="-9"/>
                      <w:sz w:val="22"/>
                      <w:szCs w:val="22"/>
                      <w:bdr w:val="nil"/>
                      <w:rtl w:val="0"/>
                    </w:rPr>
                    <w:pict>
                      <v:shape id="_x0000_i3307" type="#_x0000_t75" style="height:19.5pt;width:33.75pt">
                        <v:imagedata r:id="rId1868"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t>
                  </w:r>
                  <w:r>
                    <w:rPr>
                      <w:rStyle w:val="DefaultParagraphFont"/>
                      <w:rFonts w:ascii="Times New Roman" w:eastAsia="Times New Roman" w:hAnsi="Times New Roman" w:cs="Times New Roman"/>
                      <w:b w:val="0"/>
                      <w:bCs w:val="0"/>
                      <w:i w:val="0"/>
                      <w:iCs w:val="0"/>
                      <w:smallCaps w:val="0"/>
                      <w:color w:val="000000"/>
                      <w:sz w:val="22"/>
                      <w:szCs w:val="22"/>
                      <w:bdr w:val="nil"/>
                      <w:rtl w:val="0"/>
                    </w:rPr>
                    <w:t>exponential growth</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b</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433. 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​What percent of a present amount of radioactive radium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3308" type="#_x0000_t75" style="height:22.5pt;width:38.25pt">
                  <v:imagedata r:id="rId1869"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will remain after 900 years? The half–life of radium is 1,600 years.</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803"/>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​25%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​65%</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​68%</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d</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434. 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The management of a factory finds that the maximum number of units a worker can produce in a day is 30. The learning curve for the number of units </w:t>
            </w:r>
            <w:r>
              <w:rPr>
                <w:rStyle w:val="DefaultParagraphFont"/>
                <w:rFonts w:ascii="Times New Roman" w:eastAsia="Times New Roman" w:hAnsi="Times New Roman" w:cs="Times New Roman"/>
                <w:b w:val="0"/>
                <w:bCs w:val="0"/>
                <w:i/>
                <w:iCs/>
                <w:smallCaps w:val="0"/>
                <w:color w:val="000000"/>
                <w:sz w:val="22"/>
                <w:szCs w:val="22"/>
                <w:bdr w:val="nil"/>
                <w:rtl w:val="0"/>
              </w:rPr>
              <w:t>N</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produced per day after a new employee has worked days is modeled by </w:t>
            </w:r>
            <w:r>
              <w:rPr>
                <w:rStyle w:val="DefaultParagraphFont"/>
                <w:rFonts w:ascii="Times New Roman" w:eastAsia="Times New Roman" w:hAnsi="Times New Roman" w:cs="Times New Roman"/>
                <w:b w:val="0"/>
                <w:bCs w:val="0"/>
                <w:i w:val="0"/>
                <w:iCs w:val="0"/>
                <w:smallCaps w:val="0"/>
                <w:color w:val="000000"/>
                <w:position w:val="-12"/>
                <w:sz w:val="22"/>
                <w:szCs w:val="22"/>
                <w:bdr w:val="nil"/>
                <w:rtl w:val="0"/>
              </w:rPr>
              <w:pict>
                <v:shape id="_x0000_i3309" type="#_x0000_t75" style="height:22.5pt;width:75.75pt">
                  <v:imagedata r:id="rId1870"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After 20 days on the job, a worker is producing 19 units in a day. How many days should pass before this worker is producing 25 units per day?</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67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about 36 days.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about 45 days.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about 30 days.</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about 10 days.</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7/26/2017 4:05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864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435. </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​Determine the principal </w:t>
            </w:r>
            <w:r>
              <w:rPr>
                <w:rStyle w:val="DefaultParagraphFont"/>
                <w:rFonts w:ascii="Times New Roman" w:eastAsia="Times New Roman" w:hAnsi="Times New Roman" w:cs="Times New Roman"/>
                <w:b w:val="0"/>
                <w:bCs w:val="0"/>
                <w:i/>
                <w:iCs/>
                <w:smallCaps w:val="0"/>
                <w:color w:val="000000"/>
                <w:sz w:val="22"/>
                <w:szCs w:val="22"/>
                <w:bdr w:val="nil"/>
                <w:rtl w:val="0"/>
              </w:rPr>
              <w:t>P</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that must be invested at interest rate </w:t>
            </w:r>
            <w:r>
              <w:rPr>
                <w:rStyle w:val="DefaultParagraphFont"/>
                <w:rFonts w:ascii="Times New Roman" w:eastAsia="Times New Roman" w:hAnsi="Times New Roman" w:cs="Times New Roman"/>
                <w:b w:val="0"/>
                <w:bCs w:val="0"/>
                <w:i/>
                <w:iCs/>
                <w:smallCaps w:val="0"/>
                <w:color w:val="000000"/>
                <w:sz w:val="22"/>
                <w:szCs w:val="22"/>
                <w:bdr w:val="nil"/>
                <w:rtl w:val="0"/>
              </w:rPr>
              <w:t>r</w: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compounded continuously, so that $1,000,000 will be available for retirement in years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310" type="#_x0000_t75" style="height:13.5pt;width:44.25pt">
                  <v:imagedata r:id="rId1871"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xml:space="preserve">, </w:t>
            </w:r>
            <w:r>
              <w:rPr>
                <w:rStyle w:val="DefaultParagraphFont"/>
                <w:rFonts w:ascii="Times New Roman" w:eastAsia="Times New Roman" w:hAnsi="Times New Roman" w:cs="Times New Roman"/>
                <w:b w:val="0"/>
                <w:bCs w:val="0"/>
                <w:i w:val="0"/>
                <w:iCs w:val="0"/>
                <w:smallCaps w:val="0"/>
                <w:color w:val="000000"/>
                <w:position w:val="-3"/>
                <w:sz w:val="22"/>
                <w:szCs w:val="22"/>
                <w:bdr w:val="nil"/>
                <w:rtl w:val="0"/>
              </w:rPr>
              <w:pict>
                <v:shape id="_x0000_i3311" type="#_x0000_t75" style="height:13.5pt;width:28.5pt">
                  <v:imagedata r:id="rId1872" o:title=""/>
                </v:shape>
              </w:pict>
            </w:r>
            <w:r>
              <w:rPr>
                <w:rStyle w:val="DefaultParagraphFont"/>
                <w:rFonts w:ascii="Times New Roman" w:eastAsia="Times New Roman" w:hAnsi="Times New Roman" w:cs="Times New Roman"/>
                <w:b w:val="0"/>
                <w:bCs w:val="0"/>
                <w:i w:val="0"/>
                <w:iCs w:val="0"/>
                <w:smallCaps w:val="0"/>
                <w:color w:val="000000"/>
                <w:sz w:val="22"/>
                <w:szCs w:val="22"/>
                <w:bdr w:val="nil"/>
                <w:rtl w:val="0"/>
              </w:rPr>
              <w:t>. Round your answer to the nearest cent.</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400"/>
              <w:gridCol w:w="220"/>
              <w:gridCol w:w="1335"/>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​$49787.07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​$50787.07</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​$49000.04</w: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​$40000.06</w:t>
                  </w: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1982"/>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a</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False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1/21/2016 10:07 AM</w:t>
                  </w:r>
                </w:p>
              </w:tc>
            </w:tr>
          </w:tbl>
          <w:p/>
        </w:tc>
      </w:tr>
    </w:tbl>
    <w:p>
      <w:pPr>
        <w:bidi w:val="0"/>
        <w:spacing w:after="75"/>
        <w:jc w:val="left"/>
      </w:pPr>
    </w:p>
    <w:tbl>
      <w:tblPr>
        <w:tblW w:w="5000" w:type="pct"/>
        <w:jc w:val="left"/>
        <w:tblBorders>
          <w:top w:val="nil"/>
          <w:left w:val="nil"/>
          <w:bottom w:val="nil"/>
          <w:right w:val="nil"/>
          <w:insideH w:val="nil"/>
          <w:insideV w:val="nil"/>
        </w:tblBorders>
        <w:tblCellMar>
          <w:top w:w="0" w:type="dxa"/>
          <w:left w:w="0" w:type="dxa"/>
          <w:bottom w:w="0" w:type="dxa"/>
          <w:right w:w="0" w:type="dxa"/>
        </w:tblCellMar>
      </w:tblPr>
      <w:tblGrid>
        <w:gridCol w:w="10800"/>
      </w:tblGrid>
      <w:tr>
        <w:tblPrEx>
          <w:tblW w:w="5000" w:type="pct"/>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5000" w:type="pct"/>
            <w:noWrap w:val="0"/>
            <w:tcMar>
              <w:top w:w="0" w:type="dxa"/>
              <w:left w:w="0" w:type="dxa"/>
              <w:bottom w:w="0" w:type="dxa"/>
              <w:right w:w="0" w:type="dxa"/>
            </w:tcMar>
            <w:vAlign w:val="cente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436. </w:t>
            </w:r>
            <w:r>
              <w:rPr>
                <w:rStyle w:val="DefaultParagraphFont"/>
                <w:rFonts w:ascii="Times New Roman" w:eastAsia="Times New Roman" w:hAnsi="Times New Roman" w:cs="Times New Roman"/>
                <w:b w:val="0"/>
                <w:bCs w:val="0"/>
                <w:i w:val="0"/>
                <w:iCs w:val="0"/>
                <w:smallCaps w:val="0"/>
                <w:color w:val="000000"/>
                <w:sz w:val="22"/>
                <w:szCs w:val="22"/>
                <w:bdr w:val="nil"/>
                <w:rtl w:val="0"/>
              </w:rPr>
              <w:t>Copy the points (–5, 5), (3, –3), (–1, –2), (3, 0), (1, –6) in the Cartesian plane.</w:t>
            </w:r>
          </w:p>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3"/>
              <w:gridCol w:w="131"/>
              <w:gridCol w:w="5258"/>
              <w:gridCol w:w="141"/>
              <w:gridCol w:w="5257"/>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a.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3312" type="#_x0000_t75" style="height:4in;width:4in">
                        <v:imagedata r:id="rId1873"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b.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3313" type="#_x0000_t75" style="height:4in;width:4in">
                        <v:imagedata r:id="rId1874"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c.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3314" type="#_x0000_t75" style="height:4in;width:4in">
                        <v:imagedata r:id="rId1875" o:title=""/>
                      </v:shape>
                    </w:pic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d.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3315" type="#_x0000_t75" style="height:4in;width:4in">
                        <v:imagedata r:id="rId1876" o:title=""/>
                      </v:shape>
                    </w:pict>
                  </w:r>
                </w:p>
              </w:tc>
            </w:tr>
            <w:tr>
              <w:tblPrEx>
                <w:jc w:val="left"/>
                <w:tblCellMar>
                  <w:top w:w="0" w:type="dxa"/>
                  <w:left w:w="0" w:type="dxa"/>
                  <w:bottom w:w="0" w:type="dxa"/>
                  <w:right w:w="0" w:type="dxa"/>
                </w:tblCellMar>
              </w:tblPrEx>
              <w:trPr>
                <w:cantSplit w:val="0"/>
                <w:jc w:val="left"/>
              </w:trPr>
              <w:tc>
                <w:tcPr>
                  <w:tcW w:w="400" w:type="dxa"/>
                  <w:noWrap w:val="0"/>
                  <w:tcMar>
                    <w:top w:w="0" w:type="dxa"/>
                    <w:left w:w="0" w:type="dxa"/>
                    <w:bottom w:w="0" w:type="dxa"/>
                    <w:right w:w="0" w:type="dxa"/>
                  </w:tcMar>
                </w:tcPr>
                <w:p>
                  <w:pPr>
                    <w:bidi w:val="0"/>
                    <w:jc w:val="left"/>
                  </w:pPr>
                  <w:r>
                    <w:rPr>
                      <w:rStyle w:val="DefaultParagraphFont"/>
                      <w:b w:val="0"/>
                      <w:bCs w:val="0"/>
                      <w:i w:val="0"/>
                      <w:iCs w:val="0"/>
                      <w:smallCaps w:val="0"/>
                      <w:color w:val="000000"/>
                      <w:sz w:val="20"/>
                      <w:szCs w:val="20"/>
                      <w:bdr w:val="nil"/>
                      <w:rtl w:val="0"/>
                    </w:rPr>
                    <w:t> </w:t>
                  </w:r>
                </w:p>
              </w:tc>
              <w:tc>
                <w:tcPr>
                  <w:noWrap w:val="0"/>
                  <w:tcMar>
                    <w:top w:w="30" w:type="dxa"/>
                    <w:left w:w="0" w:type="dxa"/>
                    <w:bottom w:w="30" w:type="dxa"/>
                    <w:right w:w="0" w:type="dxa"/>
                  </w:tcMar>
                </w:tcPr>
                <w:p>
                  <w:pPr>
                    <w:bidi w:val="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e. </w:t>
                  </w:r>
                </w:p>
              </w:tc>
              <w:tc>
                <w:tcPr>
                  <w:noWrap w:val="0"/>
                  <w:tcMar>
                    <w:top w:w="30" w:type="dxa"/>
                    <w:left w:w="0" w:type="dxa"/>
                    <w:bottom w:w="30" w:type="dxa"/>
                    <w:right w:w="400" w:type="dxa"/>
                  </w:tcMar>
                </w:tcPr>
                <w:p>
                  <w:pPr>
                    <w:pStyle w:val="p"/>
                    <w:bidi w:val="0"/>
                    <w:spacing w:before="0" w:beforeAutospacing="0" w:after="0" w:afterAutospacing="0"/>
                    <w:jc w:val="left"/>
                  </w:pPr>
                  <w:r>
                    <w:rPr>
                      <w:rStyle w:val="DefaultParagraphFont"/>
                      <w:rFonts w:ascii="Times New Roman" w:eastAsia="Times New Roman" w:hAnsi="Times New Roman" w:cs="Times New Roman"/>
                      <w:b w:val="0"/>
                      <w:bCs w:val="0"/>
                      <w:i w:val="0"/>
                      <w:iCs w:val="0"/>
                      <w:smallCaps w:val="0"/>
                      <w:color w:val="000000"/>
                      <w:sz w:val="22"/>
                      <w:szCs w:val="22"/>
                      <w:bdr w:val="nil"/>
                      <w:rtl w:val="0"/>
                    </w:rPr>
                    <w:t>​</w:t>
                  </w:r>
                </w:p>
                <w:p>
                  <w:pPr>
                    <w:pStyle w:val="p"/>
                    <w:bidi w:val="0"/>
                    <w:spacing w:before="0" w:beforeAutospacing="0" w:after="0" w:afterAutospacing="0"/>
                    <w:jc w:val="left"/>
                  </w:pPr>
                  <w:r>
                    <w:rPr>
                      <w:position w:val="-276"/>
                    </w:rPr>
                    <w:pict>
                      <v:shape id="_x0000_i3316" type="#_x0000_t75" style="height:4in;width:4in">
                        <v:imagedata r:id="rId1877" o:title=""/>
                      </v:shape>
                    </w:pict>
                  </w:r>
                </w:p>
              </w:tc>
              <w:tc>
                <w:tcPr/>
                <w:p/>
              </w:tc>
              <w:tc>
                <w:tcPr/>
                <w:p/>
              </w:tc>
            </w:tr>
          </w:tbl>
          <w:p>
            <w:pPr>
              <w:rPr>
                <w:vanish/>
              </w:rPr>
            </w:pPr>
          </w:p>
          <w:tbl>
            <w:tblPr>
              <w:tblStyle w:val="questionMetaData"/>
              <w:jc w:val="left"/>
              <w:tblBorders>
                <w:top w:val="nil"/>
                <w:left w:val="nil"/>
                <w:bottom w:val="nil"/>
                <w:right w:val="nil"/>
                <w:insideH w:val="nil"/>
                <w:insideV w:val="nil"/>
              </w:tblBorders>
              <w:tblCellMar>
                <w:top w:w="0" w:type="dxa"/>
                <w:left w:w="0" w:type="dxa"/>
                <w:bottom w:w="0" w:type="dxa"/>
                <w:right w:w="0" w:type="dxa"/>
              </w:tblCellMar>
            </w:tblPr>
            <w:tblGrid>
              <w:gridCol w:w="1968"/>
              <w:gridCol w:w="2104"/>
            </w:tblGrid>
            <w:tr>
              <w:tblPrEx>
                <w:jc w:val="left"/>
                <w:tblBorders>
                  <w:top w:val="nil"/>
                  <w:left w:val="nil"/>
                  <w:bottom w:val="nil"/>
                  <w:right w:val="nil"/>
                  <w:insideH w:val="nil"/>
                  <w:insideV w:val="nil"/>
                </w:tblBorders>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ANSWER: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c</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POINTS: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QUESTION TYPE: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Multiple Choice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HAS VARIABLES: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True</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CREATED: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12/10/2015 11:11 PM</w:t>
                  </w:r>
                </w:p>
              </w:tc>
            </w:tr>
            <w:tr>
              <w:tblPrEx>
                <w:jc w:val="left"/>
                <w:tblCellMar>
                  <w:top w:w="0" w:type="dxa"/>
                  <w:left w:w="0" w:type="dxa"/>
                  <w:bottom w:w="0" w:type="dxa"/>
                  <w:right w:w="0" w:type="dxa"/>
                </w:tblCellMar>
              </w:tblPrEx>
              <w:trPr>
                <w:cantSplit w:val="0"/>
                <w:jc w:val="left"/>
              </w:trPr>
              <w:tc>
                <w:tcPr>
                  <w:noWrap w:val="0"/>
                  <w:tcMar>
                    <w:top w:w="30" w:type="dxa"/>
                    <w:left w:w="0" w:type="dxa"/>
                    <w:bottom w:w="30" w:type="dxa"/>
                    <w:right w:w="0" w:type="dxa"/>
                  </w:tcMar>
                </w:tcPr>
                <w:p>
                  <w:pPr>
                    <w:bidi w:val="0"/>
                    <w:jc w:val="left"/>
                  </w:pPr>
                  <w:r>
                    <w:rPr>
                      <w:rStyle w:val="DefaultParagraphFont"/>
                      <w:b w:val="0"/>
                      <w:bCs w:val="0"/>
                      <w:i/>
                      <w:iCs/>
                      <w:smallCaps w:val="0"/>
                      <w:color w:val="000000"/>
                      <w:sz w:val="22"/>
                      <w:szCs w:val="22"/>
                      <w:bdr w:val="nil"/>
                      <w:rtl w:val="0"/>
                    </w:rPr>
                    <w:t>DATE MODIFIED:  </w:t>
                  </w:r>
                </w:p>
              </w:tc>
              <w:tc>
                <w:tcPr>
                  <w:noWrap w:val="0"/>
                  <w:tcMar>
                    <w:top w:w="30" w:type="dxa"/>
                    <w:left w:w="0" w:type="dxa"/>
                    <w:bottom w:w="30" w:type="dxa"/>
                    <w:right w:w="0" w:type="dxa"/>
                  </w:tcMar>
                </w:tcPr>
                <w:p>
                  <w:pPr>
                    <w:bidi w:val="0"/>
                    <w:jc w:val="left"/>
                  </w:pPr>
                  <w:r>
                    <w:rPr>
                      <w:rStyle w:val="DefaultParagraphFont"/>
                      <w:b w:val="0"/>
                      <w:bCs w:val="0"/>
                      <w:i w:val="0"/>
                      <w:iCs w:val="0"/>
                      <w:smallCaps w:val="0"/>
                      <w:color w:val="000000"/>
                      <w:sz w:val="22"/>
                      <w:szCs w:val="22"/>
                      <w:bdr w:val="nil"/>
                      <w:rtl w:val="0"/>
                    </w:rPr>
                    <w:t>12/30/2015 11:21 AM</w:t>
                  </w:r>
                </w:p>
              </w:tc>
            </w:tr>
          </w:tbl>
          <w:p/>
        </w:tc>
      </w:tr>
    </w:tbl>
    <w:p>
      <w:pPr>
        <w:bidi w:val="0"/>
        <w:spacing w:after="75"/>
        <w:jc w:val="left"/>
      </w:pPr>
    </w:p>
    <w:p>
      <w:pPr>
        <w:bidi w:val="0"/>
        <w:spacing w:after="75"/>
        <w:jc w:val="left"/>
      </w:pPr>
    </w:p>
    <w:sectPr>
      <w:headerReference w:type="default" r:id="rId1878"/>
      <w:footerReference w:type="default" r:id="rId1879"/>
      <w:pgMar w:top="720" w:right="720" w:bottom="720" w:left="720" w:header="720" w:footer="720"/>
      <w:cols w:space="720"/>
    </w:sectPr>
  </w:body>
</w:document>
</file>

<file path=word/fontTable.xml><?xml version="1.0" encoding="utf-8"?>
<w:fonts xmlns:r="http://schemas.openxmlformats.org/officeDocument/2006/relationships" xmlns:w="http://schemas.openxmlformats.org/wordprocessingml/2006/main"/>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465"/>
      <w:gridCol w:w="531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4500" w:type="pct"/>
          <w:tcBorders>
            <w:top w:val="nil"/>
            <w:left w:val="nil"/>
            <w:bottom w:val="nil"/>
            <w:right w:val="nil"/>
          </w:tcBorders>
        </w:tcPr>
        <w:p>
          <w:pPr>
            <w:bidi w:val="0"/>
          </w:pPr>
          <w:r>
            <w:rPr>
              <w:rStyle w:val="DefaultParagraphFont"/>
              <w:b w:val="0"/>
              <w:bCs w:val="0"/>
              <w:i/>
              <w:iCs/>
              <w:sz w:val="16"/>
              <w:szCs w:val="16"/>
              <w:bdr w:val="nil"/>
              <w:rtl w:val="0"/>
            </w:rPr>
            <w:t>Copyright Cengage Learning. Powered by Cognero.</w:t>
          </w:r>
        </w:p>
      </w:tc>
      <w:tc>
        <w:tcPr>
          <w:tcW w:w="4500" w:type="pct"/>
          <w:tcBorders>
            <w:top w:val="nil"/>
            <w:left w:val="nil"/>
            <w:bottom w:val="nil"/>
            <w:right w:val="nil"/>
          </w:tcBorders>
        </w:tcPr>
        <w:p>
          <w:pPr>
            <w:bidi w:val="0"/>
            <w:jc w:val="right"/>
          </w:pPr>
          <w:r>
            <w:rPr>
              <w:rStyle w:val="DefaultParagraphFont"/>
              <w:b w:val="0"/>
              <w:bCs w:val="0"/>
              <w:sz w:val="16"/>
              <w:szCs w:val="16"/>
              <w:bdr w:val="nil"/>
              <w:rtl w:val="0"/>
            </w:rPr>
            <w:t>Page </w:t>
          </w:r>
          <w:r>
            <w:fldChar w:fldCharType="begin"/>
          </w:r>
          <w:r>
            <w:instrText>PAGE</w:instrText>
          </w:r>
          <w:r>
            <w:fldChar w:fldCharType="separate"/>
          </w:r>
          <w:r>
            <w:fldChar w:fldCharType="end"/>
          </w:r>
        </w:p>
      </w:tc>
    </w:tr>
  </w:tbl>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bidi w:val="0"/>
    </w:pPr>
    <w:r>
      <w:rPr>
        <w:rStyle w:val="DefaultParagraphFont"/>
        <w:rFonts w:ascii="Times New Roman" w:eastAsia="Times New Roman" w:hAnsi="Times New Roman" w:cs="Times New Roman"/>
        <w:b/>
        <w:bCs/>
        <w:strike w:val="0"/>
        <w:color w:val="000000"/>
        <w:sz w:val="22"/>
        <w:szCs w:val="22"/>
        <w:u w:val="single"/>
        <w:bdr w:val="nil"/>
        <w:rtl w:val="0"/>
      </w:rPr>
      <w:t>Chapter 1 - Functions, Graphs, and Limits</w:t>
    </w:r>
  </w:p>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before="0" w:beforeAutospacing="0" w:after="0" w:afterAutospacing="0"/>
    </w:pPr>
    <w:rPr>
      <w:rFonts w:ascii="Arial" w:eastAsia="Arial" w:hAnsi="Arial" w:cs="Arial"/>
      <w:sz w:val="16"/>
      <w:szCs w:val="24"/>
      <w:bdr w:val="nil"/>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bdr w:val="nil"/>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bdr w:val="nil"/>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bdr w:val="nil"/>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bdr w:val="nil"/>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bdr w:val="nil"/>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bdr w:val="nil"/>
    </w:rPr>
  </w:style>
  <w:style w:type="character" w:default="1" w:styleId="DefaultParagraphFont">
    <w:name w:val="Default Paragraph Font"/>
    <w:semiHidden/>
  </w:style>
  <w:style w:type="paragraph" w:customStyle="1" w:styleId="questionContentItem">
    <w:name w:val="questionContentItem"/>
    <w:basedOn w:val="Normal"/>
    <w:pPr/>
    <w:rPr>
      <w:bdr w:val="nil"/>
    </w:rPr>
  </w:style>
  <w:style w:type="paragraph" w:customStyle="1" w:styleId="p">
    <w:name w:val="p"/>
    <w:basedOn w:val="Normal"/>
    <w:pPr>
      <w:spacing w:before="0" w:beforeAutospacing="0" w:after="0" w:afterAutospacing="0"/>
    </w:pPr>
    <w:rPr>
      <w:bdr w:val="nil"/>
    </w:rPr>
  </w:style>
  <w:style w:type="table" w:customStyle="1" w:styleId="questionMetaData">
    <w:name w:val="questionMetaData"/>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png" /><Relationship Id="rId1000" Type="http://schemas.openxmlformats.org/officeDocument/2006/relationships/image" Target="media/image997.png" /><Relationship Id="rId1001" Type="http://schemas.openxmlformats.org/officeDocument/2006/relationships/image" Target="media/image998.png" /><Relationship Id="rId1002" Type="http://schemas.openxmlformats.org/officeDocument/2006/relationships/image" Target="media/image999.png" /><Relationship Id="rId1003" Type="http://schemas.openxmlformats.org/officeDocument/2006/relationships/image" Target="media/image1000.png" /><Relationship Id="rId1004" Type="http://schemas.openxmlformats.org/officeDocument/2006/relationships/image" Target="media/image1001.png" /><Relationship Id="rId1005" Type="http://schemas.openxmlformats.org/officeDocument/2006/relationships/image" Target="media/image1002.png" /><Relationship Id="rId1006" Type="http://schemas.openxmlformats.org/officeDocument/2006/relationships/image" Target="media/image1003.png" /><Relationship Id="rId1007" Type="http://schemas.openxmlformats.org/officeDocument/2006/relationships/image" Target="media/image1004.png" /><Relationship Id="rId1008" Type="http://schemas.openxmlformats.org/officeDocument/2006/relationships/image" Target="media/image1005.png" /><Relationship Id="rId1009" Type="http://schemas.openxmlformats.org/officeDocument/2006/relationships/image" Target="media/image1006.png" /><Relationship Id="rId101" Type="http://schemas.openxmlformats.org/officeDocument/2006/relationships/image" Target="media/image98.png" /><Relationship Id="rId1010" Type="http://schemas.openxmlformats.org/officeDocument/2006/relationships/image" Target="media/image1007.png" /><Relationship Id="rId1011" Type="http://schemas.openxmlformats.org/officeDocument/2006/relationships/image" Target="media/image1008.png" /><Relationship Id="rId1012" Type="http://schemas.openxmlformats.org/officeDocument/2006/relationships/image" Target="media/image1009.png" /><Relationship Id="rId1013" Type="http://schemas.openxmlformats.org/officeDocument/2006/relationships/image" Target="media/image1010.png" /><Relationship Id="rId1014" Type="http://schemas.openxmlformats.org/officeDocument/2006/relationships/image" Target="media/image1011.png" /><Relationship Id="rId1015" Type="http://schemas.openxmlformats.org/officeDocument/2006/relationships/image" Target="media/image1012.png" /><Relationship Id="rId1016" Type="http://schemas.openxmlformats.org/officeDocument/2006/relationships/image" Target="media/image1013.png" /><Relationship Id="rId1017" Type="http://schemas.openxmlformats.org/officeDocument/2006/relationships/image" Target="media/image1014.png" /><Relationship Id="rId1018" Type="http://schemas.openxmlformats.org/officeDocument/2006/relationships/image" Target="media/image1015.png" /><Relationship Id="rId1019" Type="http://schemas.openxmlformats.org/officeDocument/2006/relationships/image" Target="media/image1016.png" /><Relationship Id="rId102" Type="http://schemas.openxmlformats.org/officeDocument/2006/relationships/image" Target="media/image99.png" /><Relationship Id="rId1020" Type="http://schemas.openxmlformats.org/officeDocument/2006/relationships/image" Target="media/image1017.png" /><Relationship Id="rId1021" Type="http://schemas.openxmlformats.org/officeDocument/2006/relationships/image" Target="media/image1018.png" /><Relationship Id="rId1022" Type="http://schemas.openxmlformats.org/officeDocument/2006/relationships/image" Target="media/image1019.png" /><Relationship Id="rId1023" Type="http://schemas.openxmlformats.org/officeDocument/2006/relationships/image" Target="media/image1020.png" /><Relationship Id="rId1024" Type="http://schemas.openxmlformats.org/officeDocument/2006/relationships/image" Target="media/image1021.png" /><Relationship Id="rId1025" Type="http://schemas.openxmlformats.org/officeDocument/2006/relationships/image" Target="media/image1022.png" /><Relationship Id="rId1026" Type="http://schemas.openxmlformats.org/officeDocument/2006/relationships/image" Target="media/image1023.png" /><Relationship Id="rId1027" Type="http://schemas.openxmlformats.org/officeDocument/2006/relationships/image" Target="media/image1024.png" /><Relationship Id="rId1028" Type="http://schemas.openxmlformats.org/officeDocument/2006/relationships/image" Target="media/image1025.png" /><Relationship Id="rId1029" Type="http://schemas.openxmlformats.org/officeDocument/2006/relationships/image" Target="media/image1026.png" /><Relationship Id="rId103" Type="http://schemas.openxmlformats.org/officeDocument/2006/relationships/image" Target="media/image100.png" /><Relationship Id="rId1030" Type="http://schemas.openxmlformats.org/officeDocument/2006/relationships/image" Target="media/image1027.png" /><Relationship Id="rId1031" Type="http://schemas.openxmlformats.org/officeDocument/2006/relationships/image" Target="media/image1028.png" /><Relationship Id="rId1032" Type="http://schemas.openxmlformats.org/officeDocument/2006/relationships/image" Target="media/image1029.png" /><Relationship Id="rId1033" Type="http://schemas.openxmlformats.org/officeDocument/2006/relationships/image" Target="media/image1030.png" /><Relationship Id="rId1034" Type="http://schemas.openxmlformats.org/officeDocument/2006/relationships/image" Target="media/image1031.png" /><Relationship Id="rId1035" Type="http://schemas.openxmlformats.org/officeDocument/2006/relationships/image" Target="media/image1032.png" /><Relationship Id="rId1036" Type="http://schemas.openxmlformats.org/officeDocument/2006/relationships/image" Target="media/image1033.png" /><Relationship Id="rId1037" Type="http://schemas.openxmlformats.org/officeDocument/2006/relationships/image" Target="media/image1034.png" /><Relationship Id="rId1038" Type="http://schemas.openxmlformats.org/officeDocument/2006/relationships/image" Target="media/image1035.png" /><Relationship Id="rId1039" Type="http://schemas.openxmlformats.org/officeDocument/2006/relationships/image" Target="media/image1036.png" /><Relationship Id="rId104" Type="http://schemas.openxmlformats.org/officeDocument/2006/relationships/image" Target="media/image101.png" /><Relationship Id="rId1040" Type="http://schemas.openxmlformats.org/officeDocument/2006/relationships/image" Target="media/image1037.png" /><Relationship Id="rId1041" Type="http://schemas.openxmlformats.org/officeDocument/2006/relationships/image" Target="media/image1038.png" /><Relationship Id="rId1042" Type="http://schemas.openxmlformats.org/officeDocument/2006/relationships/image" Target="media/image1039.png" /><Relationship Id="rId1043" Type="http://schemas.openxmlformats.org/officeDocument/2006/relationships/image" Target="media/image1040.png" /><Relationship Id="rId1044" Type="http://schemas.openxmlformats.org/officeDocument/2006/relationships/image" Target="media/image1041.png" /><Relationship Id="rId1045" Type="http://schemas.openxmlformats.org/officeDocument/2006/relationships/image" Target="media/image1042.png" /><Relationship Id="rId1046" Type="http://schemas.openxmlformats.org/officeDocument/2006/relationships/image" Target="media/image1043.png" /><Relationship Id="rId1047" Type="http://schemas.openxmlformats.org/officeDocument/2006/relationships/image" Target="media/image1044.png" /><Relationship Id="rId1048" Type="http://schemas.openxmlformats.org/officeDocument/2006/relationships/image" Target="media/image1045.png" /><Relationship Id="rId1049" Type="http://schemas.openxmlformats.org/officeDocument/2006/relationships/image" Target="media/image1046.png" /><Relationship Id="rId105" Type="http://schemas.openxmlformats.org/officeDocument/2006/relationships/image" Target="media/image102.png" /><Relationship Id="rId1050" Type="http://schemas.openxmlformats.org/officeDocument/2006/relationships/image" Target="media/image1047.png" /><Relationship Id="rId1051" Type="http://schemas.openxmlformats.org/officeDocument/2006/relationships/image" Target="media/image1048.png" /><Relationship Id="rId1052" Type="http://schemas.openxmlformats.org/officeDocument/2006/relationships/image" Target="media/image1049.png" /><Relationship Id="rId1053" Type="http://schemas.openxmlformats.org/officeDocument/2006/relationships/image" Target="media/image1050.png" /><Relationship Id="rId1054" Type="http://schemas.openxmlformats.org/officeDocument/2006/relationships/image" Target="media/image1051.png" /><Relationship Id="rId1055" Type="http://schemas.openxmlformats.org/officeDocument/2006/relationships/image" Target="media/image1052.png" /><Relationship Id="rId1056" Type="http://schemas.openxmlformats.org/officeDocument/2006/relationships/image" Target="media/image1053.png" /><Relationship Id="rId1057" Type="http://schemas.openxmlformats.org/officeDocument/2006/relationships/image" Target="media/image1054.png" /><Relationship Id="rId1058" Type="http://schemas.openxmlformats.org/officeDocument/2006/relationships/image" Target="media/image1055.png" /><Relationship Id="rId1059" Type="http://schemas.openxmlformats.org/officeDocument/2006/relationships/image" Target="media/image1056.png" /><Relationship Id="rId106" Type="http://schemas.openxmlformats.org/officeDocument/2006/relationships/image" Target="media/image103.png" /><Relationship Id="rId1060" Type="http://schemas.openxmlformats.org/officeDocument/2006/relationships/image" Target="media/image1057.png" /><Relationship Id="rId1061" Type="http://schemas.openxmlformats.org/officeDocument/2006/relationships/image" Target="media/image1058.png" /><Relationship Id="rId1062" Type="http://schemas.openxmlformats.org/officeDocument/2006/relationships/image" Target="media/image1059.png" /><Relationship Id="rId1063" Type="http://schemas.openxmlformats.org/officeDocument/2006/relationships/image" Target="media/image1060.png" /><Relationship Id="rId1064" Type="http://schemas.openxmlformats.org/officeDocument/2006/relationships/image" Target="media/image1061.png" /><Relationship Id="rId1065" Type="http://schemas.openxmlformats.org/officeDocument/2006/relationships/image" Target="media/image1062.png" /><Relationship Id="rId1066" Type="http://schemas.openxmlformats.org/officeDocument/2006/relationships/image" Target="media/image1063.png" /><Relationship Id="rId1067" Type="http://schemas.openxmlformats.org/officeDocument/2006/relationships/image" Target="media/image1064.png" /><Relationship Id="rId1068" Type="http://schemas.openxmlformats.org/officeDocument/2006/relationships/image" Target="media/image1065.png" /><Relationship Id="rId1069" Type="http://schemas.openxmlformats.org/officeDocument/2006/relationships/image" Target="media/image1066.png" /><Relationship Id="rId107" Type="http://schemas.openxmlformats.org/officeDocument/2006/relationships/image" Target="media/image104.png" /><Relationship Id="rId1070" Type="http://schemas.openxmlformats.org/officeDocument/2006/relationships/image" Target="media/image1067.png" /><Relationship Id="rId1071" Type="http://schemas.openxmlformats.org/officeDocument/2006/relationships/image" Target="media/image1068.png" /><Relationship Id="rId1072" Type="http://schemas.openxmlformats.org/officeDocument/2006/relationships/image" Target="media/image1069.png" /><Relationship Id="rId1073" Type="http://schemas.openxmlformats.org/officeDocument/2006/relationships/image" Target="media/image1070.png" /><Relationship Id="rId1074" Type="http://schemas.openxmlformats.org/officeDocument/2006/relationships/image" Target="media/image1071.png" /><Relationship Id="rId1075" Type="http://schemas.openxmlformats.org/officeDocument/2006/relationships/image" Target="media/image1072.png" /><Relationship Id="rId1076" Type="http://schemas.openxmlformats.org/officeDocument/2006/relationships/image" Target="media/image1073.png" /><Relationship Id="rId1077" Type="http://schemas.openxmlformats.org/officeDocument/2006/relationships/image" Target="media/image1074.png" /><Relationship Id="rId1078" Type="http://schemas.openxmlformats.org/officeDocument/2006/relationships/image" Target="media/image1075.png" /><Relationship Id="rId1079" Type="http://schemas.openxmlformats.org/officeDocument/2006/relationships/image" Target="media/image1076.png" /><Relationship Id="rId108" Type="http://schemas.openxmlformats.org/officeDocument/2006/relationships/image" Target="media/image105.png" /><Relationship Id="rId1080" Type="http://schemas.openxmlformats.org/officeDocument/2006/relationships/image" Target="media/image1077.png" /><Relationship Id="rId1081" Type="http://schemas.openxmlformats.org/officeDocument/2006/relationships/image" Target="media/image1078.png" /><Relationship Id="rId1082" Type="http://schemas.openxmlformats.org/officeDocument/2006/relationships/image" Target="media/image1079.png" /><Relationship Id="rId1083" Type="http://schemas.openxmlformats.org/officeDocument/2006/relationships/image" Target="media/image1080.png" /><Relationship Id="rId1084" Type="http://schemas.openxmlformats.org/officeDocument/2006/relationships/image" Target="media/image1081.png" /><Relationship Id="rId1085" Type="http://schemas.openxmlformats.org/officeDocument/2006/relationships/image" Target="media/image1082.png" /><Relationship Id="rId1086" Type="http://schemas.openxmlformats.org/officeDocument/2006/relationships/image" Target="media/image1083.png" /><Relationship Id="rId1087" Type="http://schemas.openxmlformats.org/officeDocument/2006/relationships/image" Target="media/image1084.png" /><Relationship Id="rId1088" Type="http://schemas.openxmlformats.org/officeDocument/2006/relationships/image" Target="media/image1085.png" /><Relationship Id="rId1089" Type="http://schemas.openxmlformats.org/officeDocument/2006/relationships/image" Target="media/image1086.png" /><Relationship Id="rId109" Type="http://schemas.openxmlformats.org/officeDocument/2006/relationships/image" Target="media/image106.png" /><Relationship Id="rId1090" Type="http://schemas.openxmlformats.org/officeDocument/2006/relationships/image" Target="media/image1087.png" /><Relationship Id="rId1091" Type="http://schemas.openxmlformats.org/officeDocument/2006/relationships/image" Target="media/image1088.png" /><Relationship Id="rId1092" Type="http://schemas.openxmlformats.org/officeDocument/2006/relationships/image" Target="media/image1089.png" /><Relationship Id="rId1093" Type="http://schemas.openxmlformats.org/officeDocument/2006/relationships/image" Target="media/image1090.png" /><Relationship Id="rId1094" Type="http://schemas.openxmlformats.org/officeDocument/2006/relationships/image" Target="media/image1091.png" /><Relationship Id="rId1095" Type="http://schemas.openxmlformats.org/officeDocument/2006/relationships/image" Target="media/image1092.png" /><Relationship Id="rId1096" Type="http://schemas.openxmlformats.org/officeDocument/2006/relationships/image" Target="media/image1093.png" /><Relationship Id="rId1097" Type="http://schemas.openxmlformats.org/officeDocument/2006/relationships/image" Target="media/image1094.png" /><Relationship Id="rId1098" Type="http://schemas.openxmlformats.org/officeDocument/2006/relationships/image" Target="media/image1095.png" /><Relationship Id="rId1099" Type="http://schemas.openxmlformats.org/officeDocument/2006/relationships/image" Target="media/image1096.png" /><Relationship Id="rId11" Type="http://schemas.openxmlformats.org/officeDocument/2006/relationships/image" Target="media/image8.png" /><Relationship Id="rId110" Type="http://schemas.openxmlformats.org/officeDocument/2006/relationships/image" Target="media/image107.png" /><Relationship Id="rId1100" Type="http://schemas.openxmlformats.org/officeDocument/2006/relationships/image" Target="media/image1097.png" /><Relationship Id="rId1101" Type="http://schemas.openxmlformats.org/officeDocument/2006/relationships/image" Target="media/image1098.png" /><Relationship Id="rId1102" Type="http://schemas.openxmlformats.org/officeDocument/2006/relationships/image" Target="media/image1099.png" /><Relationship Id="rId1103" Type="http://schemas.openxmlformats.org/officeDocument/2006/relationships/image" Target="media/image1100.png" /><Relationship Id="rId1104" Type="http://schemas.openxmlformats.org/officeDocument/2006/relationships/image" Target="media/image1101.png" /><Relationship Id="rId1105" Type="http://schemas.openxmlformats.org/officeDocument/2006/relationships/image" Target="media/image1102.png" /><Relationship Id="rId1106" Type="http://schemas.openxmlformats.org/officeDocument/2006/relationships/image" Target="media/image1103.png" /><Relationship Id="rId1107" Type="http://schemas.openxmlformats.org/officeDocument/2006/relationships/image" Target="media/image1104.png" /><Relationship Id="rId1108" Type="http://schemas.openxmlformats.org/officeDocument/2006/relationships/image" Target="media/image1105.png" /><Relationship Id="rId1109" Type="http://schemas.openxmlformats.org/officeDocument/2006/relationships/image" Target="media/image1106.png" /><Relationship Id="rId111" Type="http://schemas.openxmlformats.org/officeDocument/2006/relationships/image" Target="media/image108.png" /><Relationship Id="rId1110" Type="http://schemas.openxmlformats.org/officeDocument/2006/relationships/image" Target="media/image1107.png" /><Relationship Id="rId1111" Type="http://schemas.openxmlformats.org/officeDocument/2006/relationships/image" Target="media/image1108.png" /><Relationship Id="rId1112" Type="http://schemas.openxmlformats.org/officeDocument/2006/relationships/image" Target="media/image1109.png" /><Relationship Id="rId1113" Type="http://schemas.openxmlformats.org/officeDocument/2006/relationships/image" Target="media/image1110.png" /><Relationship Id="rId1114" Type="http://schemas.openxmlformats.org/officeDocument/2006/relationships/image" Target="media/image1111.png" /><Relationship Id="rId1115" Type="http://schemas.openxmlformats.org/officeDocument/2006/relationships/image" Target="media/image1112.png" /><Relationship Id="rId1116" Type="http://schemas.openxmlformats.org/officeDocument/2006/relationships/image" Target="media/image1113.png" /><Relationship Id="rId1117" Type="http://schemas.openxmlformats.org/officeDocument/2006/relationships/image" Target="media/image1114.png" /><Relationship Id="rId1118" Type="http://schemas.openxmlformats.org/officeDocument/2006/relationships/image" Target="media/image1115.png" /><Relationship Id="rId1119" Type="http://schemas.openxmlformats.org/officeDocument/2006/relationships/image" Target="media/image1116.png" /><Relationship Id="rId112" Type="http://schemas.openxmlformats.org/officeDocument/2006/relationships/image" Target="media/image109.png" /><Relationship Id="rId1120" Type="http://schemas.openxmlformats.org/officeDocument/2006/relationships/image" Target="media/image1117.png" /><Relationship Id="rId1121" Type="http://schemas.openxmlformats.org/officeDocument/2006/relationships/image" Target="media/image1118.png" /><Relationship Id="rId1122" Type="http://schemas.openxmlformats.org/officeDocument/2006/relationships/image" Target="media/image1119.png" /><Relationship Id="rId1123" Type="http://schemas.openxmlformats.org/officeDocument/2006/relationships/image" Target="media/image1120.png" /><Relationship Id="rId1124" Type="http://schemas.openxmlformats.org/officeDocument/2006/relationships/image" Target="media/image1121.png" /><Relationship Id="rId1125" Type="http://schemas.openxmlformats.org/officeDocument/2006/relationships/image" Target="media/image1122.png" /><Relationship Id="rId1126" Type="http://schemas.openxmlformats.org/officeDocument/2006/relationships/image" Target="media/image1123.png" /><Relationship Id="rId1127" Type="http://schemas.openxmlformats.org/officeDocument/2006/relationships/image" Target="media/image1124.png" /><Relationship Id="rId1128" Type="http://schemas.openxmlformats.org/officeDocument/2006/relationships/image" Target="media/image1125.png" /><Relationship Id="rId1129" Type="http://schemas.openxmlformats.org/officeDocument/2006/relationships/image" Target="media/image1126.png" /><Relationship Id="rId113" Type="http://schemas.openxmlformats.org/officeDocument/2006/relationships/image" Target="media/image110.png" /><Relationship Id="rId1130" Type="http://schemas.openxmlformats.org/officeDocument/2006/relationships/image" Target="media/image1127.png" /><Relationship Id="rId1131" Type="http://schemas.openxmlformats.org/officeDocument/2006/relationships/image" Target="media/image1128.png" /><Relationship Id="rId1132" Type="http://schemas.openxmlformats.org/officeDocument/2006/relationships/image" Target="media/image1129.png" /><Relationship Id="rId1133" Type="http://schemas.openxmlformats.org/officeDocument/2006/relationships/image" Target="media/image1130.png" /><Relationship Id="rId1134" Type="http://schemas.openxmlformats.org/officeDocument/2006/relationships/image" Target="media/image1131.png" /><Relationship Id="rId1135" Type="http://schemas.openxmlformats.org/officeDocument/2006/relationships/image" Target="media/image1132.png" /><Relationship Id="rId1136" Type="http://schemas.openxmlformats.org/officeDocument/2006/relationships/image" Target="media/image1133.png" /><Relationship Id="rId1137" Type="http://schemas.openxmlformats.org/officeDocument/2006/relationships/image" Target="media/image1134.png" /><Relationship Id="rId1138" Type="http://schemas.openxmlformats.org/officeDocument/2006/relationships/image" Target="media/image1135.png" /><Relationship Id="rId1139" Type="http://schemas.openxmlformats.org/officeDocument/2006/relationships/image" Target="media/image1136.png" /><Relationship Id="rId114" Type="http://schemas.openxmlformats.org/officeDocument/2006/relationships/image" Target="media/image111.png" /><Relationship Id="rId1140" Type="http://schemas.openxmlformats.org/officeDocument/2006/relationships/image" Target="media/image1137.png" /><Relationship Id="rId1141" Type="http://schemas.openxmlformats.org/officeDocument/2006/relationships/image" Target="media/image1138.png" /><Relationship Id="rId1142" Type="http://schemas.openxmlformats.org/officeDocument/2006/relationships/image" Target="media/image1139.png" /><Relationship Id="rId1143" Type="http://schemas.openxmlformats.org/officeDocument/2006/relationships/image" Target="media/image1140.png" /><Relationship Id="rId1144" Type="http://schemas.openxmlformats.org/officeDocument/2006/relationships/image" Target="media/image1141.png" /><Relationship Id="rId1145" Type="http://schemas.openxmlformats.org/officeDocument/2006/relationships/image" Target="media/image1142.png" /><Relationship Id="rId1146" Type="http://schemas.openxmlformats.org/officeDocument/2006/relationships/image" Target="media/image1143.png" /><Relationship Id="rId1147" Type="http://schemas.openxmlformats.org/officeDocument/2006/relationships/image" Target="media/image1144.png" /><Relationship Id="rId1148" Type="http://schemas.openxmlformats.org/officeDocument/2006/relationships/image" Target="media/image1145.png" /><Relationship Id="rId1149" Type="http://schemas.openxmlformats.org/officeDocument/2006/relationships/image" Target="media/image1146.png" /><Relationship Id="rId115" Type="http://schemas.openxmlformats.org/officeDocument/2006/relationships/image" Target="media/image112.png" /><Relationship Id="rId1150" Type="http://schemas.openxmlformats.org/officeDocument/2006/relationships/image" Target="media/image1147.png" /><Relationship Id="rId1151" Type="http://schemas.openxmlformats.org/officeDocument/2006/relationships/image" Target="media/image1148.png" /><Relationship Id="rId1152" Type="http://schemas.openxmlformats.org/officeDocument/2006/relationships/image" Target="media/image1149.png" /><Relationship Id="rId1153" Type="http://schemas.openxmlformats.org/officeDocument/2006/relationships/image" Target="media/image1150.png" /><Relationship Id="rId1154" Type="http://schemas.openxmlformats.org/officeDocument/2006/relationships/image" Target="media/image1151.png" /><Relationship Id="rId1155" Type="http://schemas.openxmlformats.org/officeDocument/2006/relationships/image" Target="media/image1152.png" /><Relationship Id="rId1156" Type="http://schemas.openxmlformats.org/officeDocument/2006/relationships/image" Target="media/image1153.png" /><Relationship Id="rId1157" Type="http://schemas.openxmlformats.org/officeDocument/2006/relationships/image" Target="media/image1154.png" /><Relationship Id="rId1158" Type="http://schemas.openxmlformats.org/officeDocument/2006/relationships/image" Target="media/image1155.png" /><Relationship Id="rId1159" Type="http://schemas.openxmlformats.org/officeDocument/2006/relationships/image" Target="media/image1156.png" /><Relationship Id="rId116" Type="http://schemas.openxmlformats.org/officeDocument/2006/relationships/image" Target="media/image113.png" /><Relationship Id="rId1160" Type="http://schemas.openxmlformats.org/officeDocument/2006/relationships/image" Target="media/image1157.png" /><Relationship Id="rId1161" Type="http://schemas.openxmlformats.org/officeDocument/2006/relationships/image" Target="media/image1158.png" /><Relationship Id="rId1162" Type="http://schemas.openxmlformats.org/officeDocument/2006/relationships/image" Target="media/image1159.png" /><Relationship Id="rId1163" Type="http://schemas.openxmlformats.org/officeDocument/2006/relationships/image" Target="media/image1160.png" /><Relationship Id="rId1164" Type="http://schemas.openxmlformats.org/officeDocument/2006/relationships/image" Target="media/image1161.png" /><Relationship Id="rId1165" Type="http://schemas.openxmlformats.org/officeDocument/2006/relationships/image" Target="media/image1162.png" /><Relationship Id="rId1166" Type="http://schemas.openxmlformats.org/officeDocument/2006/relationships/image" Target="media/image1163.png" /><Relationship Id="rId1167" Type="http://schemas.openxmlformats.org/officeDocument/2006/relationships/image" Target="media/image1164.png" /><Relationship Id="rId1168" Type="http://schemas.openxmlformats.org/officeDocument/2006/relationships/image" Target="media/image1165.png" /><Relationship Id="rId1169" Type="http://schemas.openxmlformats.org/officeDocument/2006/relationships/image" Target="media/image1166.png" /><Relationship Id="rId117" Type="http://schemas.openxmlformats.org/officeDocument/2006/relationships/image" Target="media/image114.png" /><Relationship Id="rId1170" Type="http://schemas.openxmlformats.org/officeDocument/2006/relationships/image" Target="media/image1167.png" /><Relationship Id="rId1171" Type="http://schemas.openxmlformats.org/officeDocument/2006/relationships/image" Target="media/image1168.png" /><Relationship Id="rId1172" Type="http://schemas.openxmlformats.org/officeDocument/2006/relationships/image" Target="media/image1169.png" /><Relationship Id="rId1173" Type="http://schemas.openxmlformats.org/officeDocument/2006/relationships/image" Target="media/image1170.png" /><Relationship Id="rId1174" Type="http://schemas.openxmlformats.org/officeDocument/2006/relationships/image" Target="media/image1171.png" /><Relationship Id="rId1175" Type="http://schemas.openxmlformats.org/officeDocument/2006/relationships/image" Target="media/image1172.png" /><Relationship Id="rId1176" Type="http://schemas.openxmlformats.org/officeDocument/2006/relationships/image" Target="media/image1173.png" /><Relationship Id="rId1177" Type="http://schemas.openxmlformats.org/officeDocument/2006/relationships/image" Target="media/image1174.png" /><Relationship Id="rId1178" Type="http://schemas.openxmlformats.org/officeDocument/2006/relationships/image" Target="media/image1175.png" /><Relationship Id="rId1179" Type="http://schemas.openxmlformats.org/officeDocument/2006/relationships/image" Target="media/image1176.png" /><Relationship Id="rId118" Type="http://schemas.openxmlformats.org/officeDocument/2006/relationships/image" Target="media/image115.png" /><Relationship Id="rId1180" Type="http://schemas.openxmlformats.org/officeDocument/2006/relationships/image" Target="media/image1177.png" /><Relationship Id="rId1181" Type="http://schemas.openxmlformats.org/officeDocument/2006/relationships/image" Target="media/image1178.png" /><Relationship Id="rId1182" Type="http://schemas.openxmlformats.org/officeDocument/2006/relationships/image" Target="media/image1179.png" /><Relationship Id="rId1183" Type="http://schemas.openxmlformats.org/officeDocument/2006/relationships/image" Target="media/image1180.png" /><Relationship Id="rId1184" Type="http://schemas.openxmlformats.org/officeDocument/2006/relationships/image" Target="media/image1181.png" /><Relationship Id="rId1185" Type="http://schemas.openxmlformats.org/officeDocument/2006/relationships/image" Target="media/image1182.png" /><Relationship Id="rId1186" Type="http://schemas.openxmlformats.org/officeDocument/2006/relationships/image" Target="media/image1183.png" /><Relationship Id="rId1187" Type="http://schemas.openxmlformats.org/officeDocument/2006/relationships/image" Target="media/image1184.png" /><Relationship Id="rId1188" Type="http://schemas.openxmlformats.org/officeDocument/2006/relationships/image" Target="media/image1185.png" /><Relationship Id="rId1189" Type="http://schemas.openxmlformats.org/officeDocument/2006/relationships/image" Target="media/image1186.png" /><Relationship Id="rId119" Type="http://schemas.openxmlformats.org/officeDocument/2006/relationships/image" Target="media/image116.png" /><Relationship Id="rId1190" Type="http://schemas.openxmlformats.org/officeDocument/2006/relationships/image" Target="media/image1187.png" /><Relationship Id="rId1191" Type="http://schemas.openxmlformats.org/officeDocument/2006/relationships/image" Target="media/image1188.png" /><Relationship Id="rId1192" Type="http://schemas.openxmlformats.org/officeDocument/2006/relationships/image" Target="media/image1189.png" /><Relationship Id="rId1193" Type="http://schemas.openxmlformats.org/officeDocument/2006/relationships/image" Target="media/image1190.png" /><Relationship Id="rId1194" Type="http://schemas.openxmlformats.org/officeDocument/2006/relationships/image" Target="media/image1191.png" /><Relationship Id="rId1195" Type="http://schemas.openxmlformats.org/officeDocument/2006/relationships/image" Target="media/image1192.png" /><Relationship Id="rId1196" Type="http://schemas.openxmlformats.org/officeDocument/2006/relationships/image" Target="media/image1193.png" /><Relationship Id="rId1197" Type="http://schemas.openxmlformats.org/officeDocument/2006/relationships/image" Target="media/image1194.png" /><Relationship Id="rId1198" Type="http://schemas.openxmlformats.org/officeDocument/2006/relationships/image" Target="media/image1195.png" /><Relationship Id="rId1199" Type="http://schemas.openxmlformats.org/officeDocument/2006/relationships/image" Target="media/image1196.png" /><Relationship Id="rId12" Type="http://schemas.openxmlformats.org/officeDocument/2006/relationships/image" Target="media/image9.png" /><Relationship Id="rId120" Type="http://schemas.openxmlformats.org/officeDocument/2006/relationships/image" Target="media/image117.png" /><Relationship Id="rId1200" Type="http://schemas.openxmlformats.org/officeDocument/2006/relationships/image" Target="media/image1197.png" /><Relationship Id="rId1201" Type="http://schemas.openxmlformats.org/officeDocument/2006/relationships/image" Target="media/image1198.png" /><Relationship Id="rId1202" Type="http://schemas.openxmlformats.org/officeDocument/2006/relationships/image" Target="media/image1199.png" /><Relationship Id="rId1203" Type="http://schemas.openxmlformats.org/officeDocument/2006/relationships/image" Target="media/image1200.png" /><Relationship Id="rId1204" Type="http://schemas.openxmlformats.org/officeDocument/2006/relationships/image" Target="media/image1201.png" /><Relationship Id="rId1205" Type="http://schemas.openxmlformats.org/officeDocument/2006/relationships/image" Target="media/image1202.png" /><Relationship Id="rId1206" Type="http://schemas.openxmlformats.org/officeDocument/2006/relationships/image" Target="media/image1203.png" /><Relationship Id="rId1207" Type="http://schemas.openxmlformats.org/officeDocument/2006/relationships/image" Target="media/image1204.png" /><Relationship Id="rId1208" Type="http://schemas.openxmlformats.org/officeDocument/2006/relationships/image" Target="media/image1205.png" /><Relationship Id="rId1209" Type="http://schemas.openxmlformats.org/officeDocument/2006/relationships/image" Target="media/image1206.png" /><Relationship Id="rId121" Type="http://schemas.openxmlformats.org/officeDocument/2006/relationships/image" Target="media/image118.png" /><Relationship Id="rId1210" Type="http://schemas.openxmlformats.org/officeDocument/2006/relationships/image" Target="media/image1207.png" /><Relationship Id="rId1211" Type="http://schemas.openxmlformats.org/officeDocument/2006/relationships/image" Target="media/image1208.png" /><Relationship Id="rId1212" Type="http://schemas.openxmlformats.org/officeDocument/2006/relationships/image" Target="media/image1209.png" /><Relationship Id="rId1213" Type="http://schemas.openxmlformats.org/officeDocument/2006/relationships/image" Target="media/image1210.png" /><Relationship Id="rId1214" Type="http://schemas.openxmlformats.org/officeDocument/2006/relationships/image" Target="media/image1211.png" /><Relationship Id="rId1215" Type="http://schemas.openxmlformats.org/officeDocument/2006/relationships/image" Target="media/image1212.png" /><Relationship Id="rId1216" Type="http://schemas.openxmlformats.org/officeDocument/2006/relationships/image" Target="media/image1213.png" /><Relationship Id="rId1217" Type="http://schemas.openxmlformats.org/officeDocument/2006/relationships/image" Target="media/image1214.png" /><Relationship Id="rId1218" Type="http://schemas.openxmlformats.org/officeDocument/2006/relationships/image" Target="media/image1215.png" /><Relationship Id="rId1219" Type="http://schemas.openxmlformats.org/officeDocument/2006/relationships/image" Target="media/image1216.png" /><Relationship Id="rId122" Type="http://schemas.openxmlformats.org/officeDocument/2006/relationships/image" Target="media/image119.png" /><Relationship Id="rId1220" Type="http://schemas.openxmlformats.org/officeDocument/2006/relationships/image" Target="media/image1217.png" /><Relationship Id="rId1221" Type="http://schemas.openxmlformats.org/officeDocument/2006/relationships/image" Target="media/image1218.png" /><Relationship Id="rId1222" Type="http://schemas.openxmlformats.org/officeDocument/2006/relationships/image" Target="media/image1219.png" /><Relationship Id="rId1223" Type="http://schemas.openxmlformats.org/officeDocument/2006/relationships/image" Target="media/image1220.png" /><Relationship Id="rId1224" Type="http://schemas.openxmlformats.org/officeDocument/2006/relationships/image" Target="media/image1221.png" /><Relationship Id="rId1225" Type="http://schemas.openxmlformats.org/officeDocument/2006/relationships/image" Target="media/image1222.png" /><Relationship Id="rId1226" Type="http://schemas.openxmlformats.org/officeDocument/2006/relationships/image" Target="media/image1223.png" /><Relationship Id="rId1227" Type="http://schemas.openxmlformats.org/officeDocument/2006/relationships/image" Target="media/image1224.png" /><Relationship Id="rId1228" Type="http://schemas.openxmlformats.org/officeDocument/2006/relationships/image" Target="media/image1225.png" /><Relationship Id="rId1229" Type="http://schemas.openxmlformats.org/officeDocument/2006/relationships/image" Target="media/image1226.png" /><Relationship Id="rId123" Type="http://schemas.openxmlformats.org/officeDocument/2006/relationships/image" Target="media/image120.png" /><Relationship Id="rId1230" Type="http://schemas.openxmlformats.org/officeDocument/2006/relationships/image" Target="media/image1227.png" /><Relationship Id="rId1231" Type="http://schemas.openxmlformats.org/officeDocument/2006/relationships/image" Target="media/image1228.png" /><Relationship Id="rId1232" Type="http://schemas.openxmlformats.org/officeDocument/2006/relationships/image" Target="media/image1229.png" /><Relationship Id="rId1233" Type="http://schemas.openxmlformats.org/officeDocument/2006/relationships/image" Target="media/image1230.png" /><Relationship Id="rId1234" Type="http://schemas.openxmlformats.org/officeDocument/2006/relationships/image" Target="media/image1231.png" /><Relationship Id="rId1235" Type="http://schemas.openxmlformats.org/officeDocument/2006/relationships/image" Target="media/image1232.png" /><Relationship Id="rId1236" Type="http://schemas.openxmlformats.org/officeDocument/2006/relationships/image" Target="media/image1233.png" /><Relationship Id="rId1237" Type="http://schemas.openxmlformats.org/officeDocument/2006/relationships/image" Target="media/image1234.png" /><Relationship Id="rId1238" Type="http://schemas.openxmlformats.org/officeDocument/2006/relationships/image" Target="media/image1235.png" /><Relationship Id="rId1239" Type="http://schemas.openxmlformats.org/officeDocument/2006/relationships/image" Target="media/image1236.png" /><Relationship Id="rId124" Type="http://schemas.openxmlformats.org/officeDocument/2006/relationships/image" Target="media/image121.png" /><Relationship Id="rId1240" Type="http://schemas.openxmlformats.org/officeDocument/2006/relationships/image" Target="media/image1237.png" /><Relationship Id="rId1241" Type="http://schemas.openxmlformats.org/officeDocument/2006/relationships/image" Target="media/image1238.png" /><Relationship Id="rId1242" Type="http://schemas.openxmlformats.org/officeDocument/2006/relationships/image" Target="media/image1239.png" /><Relationship Id="rId1243" Type="http://schemas.openxmlformats.org/officeDocument/2006/relationships/image" Target="media/image1240.png" /><Relationship Id="rId1244" Type="http://schemas.openxmlformats.org/officeDocument/2006/relationships/image" Target="media/image1241.png" /><Relationship Id="rId1245" Type="http://schemas.openxmlformats.org/officeDocument/2006/relationships/image" Target="media/image1242.png" /><Relationship Id="rId1246" Type="http://schemas.openxmlformats.org/officeDocument/2006/relationships/image" Target="media/image1243.png" /><Relationship Id="rId1247" Type="http://schemas.openxmlformats.org/officeDocument/2006/relationships/image" Target="media/image1244.png" /><Relationship Id="rId1248" Type="http://schemas.openxmlformats.org/officeDocument/2006/relationships/image" Target="media/image1245.png" /><Relationship Id="rId1249" Type="http://schemas.openxmlformats.org/officeDocument/2006/relationships/image" Target="media/image1246.png" /><Relationship Id="rId125" Type="http://schemas.openxmlformats.org/officeDocument/2006/relationships/image" Target="media/image122.png" /><Relationship Id="rId1250" Type="http://schemas.openxmlformats.org/officeDocument/2006/relationships/image" Target="media/image1247.png" /><Relationship Id="rId1251" Type="http://schemas.openxmlformats.org/officeDocument/2006/relationships/image" Target="media/image1248.png" /><Relationship Id="rId1252" Type="http://schemas.openxmlformats.org/officeDocument/2006/relationships/image" Target="media/image1249.png" /><Relationship Id="rId1253" Type="http://schemas.openxmlformats.org/officeDocument/2006/relationships/image" Target="media/image1250.png" /><Relationship Id="rId1254" Type="http://schemas.openxmlformats.org/officeDocument/2006/relationships/image" Target="media/image1251.png" /><Relationship Id="rId1255" Type="http://schemas.openxmlformats.org/officeDocument/2006/relationships/image" Target="media/image1252.png" /><Relationship Id="rId1256" Type="http://schemas.openxmlformats.org/officeDocument/2006/relationships/image" Target="media/image1253.png" /><Relationship Id="rId1257" Type="http://schemas.openxmlformats.org/officeDocument/2006/relationships/image" Target="media/image1254.png" /><Relationship Id="rId1258" Type="http://schemas.openxmlformats.org/officeDocument/2006/relationships/image" Target="media/image1255.png" /><Relationship Id="rId1259" Type="http://schemas.openxmlformats.org/officeDocument/2006/relationships/image" Target="media/image1256.png" /><Relationship Id="rId126" Type="http://schemas.openxmlformats.org/officeDocument/2006/relationships/image" Target="media/image123.png" /><Relationship Id="rId1260" Type="http://schemas.openxmlformats.org/officeDocument/2006/relationships/image" Target="media/image1257.png" /><Relationship Id="rId1261" Type="http://schemas.openxmlformats.org/officeDocument/2006/relationships/image" Target="media/image1258.png" /><Relationship Id="rId1262" Type="http://schemas.openxmlformats.org/officeDocument/2006/relationships/image" Target="media/image1259.png" /><Relationship Id="rId1263" Type="http://schemas.openxmlformats.org/officeDocument/2006/relationships/image" Target="media/image1260.png" /><Relationship Id="rId1264" Type="http://schemas.openxmlformats.org/officeDocument/2006/relationships/image" Target="media/image1261.png" /><Relationship Id="rId1265" Type="http://schemas.openxmlformats.org/officeDocument/2006/relationships/image" Target="media/image1262.png" /><Relationship Id="rId1266" Type="http://schemas.openxmlformats.org/officeDocument/2006/relationships/image" Target="media/image1263.png" /><Relationship Id="rId1267" Type="http://schemas.openxmlformats.org/officeDocument/2006/relationships/image" Target="media/image1264.png" /><Relationship Id="rId1268" Type="http://schemas.openxmlformats.org/officeDocument/2006/relationships/image" Target="media/image1265.png" /><Relationship Id="rId1269" Type="http://schemas.openxmlformats.org/officeDocument/2006/relationships/image" Target="media/image1266.png" /><Relationship Id="rId127" Type="http://schemas.openxmlformats.org/officeDocument/2006/relationships/image" Target="media/image124.png" /><Relationship Id="rId1270" Type="http://schemas.openxmlformats.org/officeDocument/2006/relationships/image" Target="media/image1267.png" /><Relationship Id="rId1271" Type="http://schemas.openxmlformats.org/officeDocument/2006/relationships/image" Target="media/image1268.png" /><Relationship Id="rId1272" Type="http://schemas.openxmlformats.org/officeDocument/2006/relationships/image" Target="media/image1269.png" /><Relationship Id="rId1273" Type="http://schemas.openxmlformats.org/officeDocument/2006/relationships/image" Target="media/image1270.png" /><Relationship Id="rId1274" Type="http://schemas.openxmlformats.org/officeDocument/2006/relationships/image" Target="media/image1271.png" /><Relationship Id="rId1275" Type="http://schemas.openxmlformats.org/officeDocument/2006/relationships/image" Target="media/image1272.png" /><Relationship Id="rId1276" Type="http://schemas.openxmlformats.org/officeDocument/2006/relationships/image" Target="media/image1273.png" /><Relationship Id="rId1277" Type="http://schemas.openxmlformats.org/officeDocument/2006/relationships/image" Target="media/image1274.png" /><Relationship Id="rId1278" Type="http://schemas.openxmlformats.org/officeDocument/2006/relationships/image" Target="media/image1275.png" /><Relationship Id="rId1279" Type="http://schemas.openxmlformats.org/officeDocument/2006/relationships/image" Target="media/image1276.png" /><Relationship Id="rId128" Type="http://schemas.openxmlformats.org/officeDocument/2006/relationships/image" Target="media/image125.png" /><Relationship Id="rId1280" Type="http://schemas.openxmlformats.org/officeDocument/2006/relationships/image" Target="media/image1277.png" /><Relationship Id="rId1281" Type="http://schemas.openxmlformats.org/officeDocument/2006/relationships/image" Target="media/image1278.png" /><Relationship Id="rId1282" Type="http://schemas.openxmlformats.org/officeDocument/2006/relationships/image" Target="media/image1279.png" /><Relationship Id="rId1283" Type="http://schemas.openxmlformats.org/officeDocument/2006/relationships/image" Target="media/image1280.png" /><Relationship Id="rId1284" Type="http://schemas.openxmlformats.org/officeDocument/2006/relationships/image" Target="media/image1281.png" /><Relationship Id="rId1285" Type="http://schemas.openxmlformats.org/officeDocument/2006/relationships/image" Target="media/image1282.png" /><Relationship Id="rId1286" Type="http://schemas.openxmlformats.org/officeDocument/2006/relationships/image" Target="media/image1283.png" /><Relationship Id="rId1287" Type="http://schemas.openxmlformats.org/officeDocument/2006/relationships/image" Target="media/image1284.png" /><Relationship Id="rId1288" Type="http://schemas.openxmlformats.org/officeDocument/2006/relationships/image" Target="media/image1285.png" /><Relationship Id="rId1289" Type="http://schemas.openxmlformats.org/officeDocument/2006/relationships/image" Target="media/image1286.png" /><Relationship Id="rId129" Type="http://schemas.openxmlformats.org/officeDocument/2006/relationships/image" Target="media/image126.png" /><Relationship Id="rId1290" Type="http://schemas.openxmlformats.org/officeDocument/2006/relationships/image" Target="media/image1287.png" /><Relationship Id="rId1291" Type="http://schemas.openxmlformats.org/officeDocument/2006/relationships/image" Target="media/image1288.png" /><Relationship Id="rId1292" Type="http://schemas.openxmlformats.org/officeDocument/2006/relationships/image" Target="media/image1289.png" /><Relationship Id="rId1293" Type="http://schemas.openxmlformats.org/officeDocument/2006/relationships/image" Target="media/image1290.png" /><Relationship Id="rId1294" Type="http://schemas.openxmlformats.org/officeDocument/2006/relationships/image" Target="media/image1291.png" /><Relationship Id="rId1295" Type="http://schemas.openxmlformats.org/officeDocument/2006/relationships/image" Target="media/image1292.png" /><Relationship Id="rId1296" Type="http://schemas.openxmlformats.org/officeDocument/2006/relationships/image" Target="media/image1293.png" /><Relationship Id="rId1297" Type="http://schemas.openxmlformats.org/officeDocument/2006/relationships/image" Target="media/image1294.png" /><Relationship Id="rId1298" Type="http://schemas.openxmlformats.org/officeDocument/2006/relationships/image" Target="media/image1295.png" /><Relationship Id="rId1299" Type="http://schemas.openxmlformats.org/officeDocument/2006/relationships/image" Target="media/image1296.png" /><Relationship Id="rId13" Type="http://schemas.openxmlformats.org/officeDocument/2006/relationships/image" Target="media/image10.png" /><Relationship Id="rId130" Type="http://schemas.openxmlformats.org/officeDocument/2006/relationships/image" Target="media/image127.png" /><Relationship Id="rId1300" Type="http://schemas.openxmlformats.org/officeDocument/2006/relationships/image" Target="media/image1297.png" /><Relationship Id="rId1301" Type="http://schemas.openxmlformats.org/officeDocument/2006/relationships/image" Target="media/image1298.png" /><Relationship Id="rId1302" Type="http://schemas.openxmlformats.org/officeDocument/2006/relationships/image" Target="media/image1299.png" /><Relationship Id="rId1303" Type="http://schemas.openxmlformats.org/officeDocument/2006/relationships/image" Target="media/image1300.png" /><Relationship Id="rId1304" Type="http://schemas.openxmlformats.org/officeDocument/2006/relationships/image" Target="media/image1301.png" /><Relationship Id="rId1305" Type="http://schemas.openxmlformats.org/officeDocument/2006/relationships/image" Target="media/image1302.png" /><Relationship Id="rId1306" Type="http://schemas.openxmlformats.org/officeDocument/2006/relationships/image" Target="media/image1303.png" /><Relationship Id="rId1307" Type="http://schemas.openxmlformats.org/officeDocument/2006/relationships/image" Target="media/image1304.png" /><Relationship Id="rId1308" Type="http://schemas.openxmlformats.org/officeDocument/2006/relationships/image" Target="media/image1305.png" /><Relationship Id="rId1309" Type="http://schemas.openxmlformats.org/officeDocument/2006/relationships/image" Target="media/image1306.png" /><Relationship Id="rId131" Type="http://schemas.openxmlformats.org/officeDocument/2006/relationships/image" Target="media/image128.png" /><Relationship Id="rId1310" Type="http://schemas.openxmlformats.org/officeDocument/2006/relationships/image" Target="media/image1307.png" /><Relationship Id="rId1311" Type="http://schemas.openxmlformats.org/officeDocument/2006/relationships/image" Target="media/image1308.png" /><Relationship Id="rId1312" Type="http://schemas.openxmlformats.org/officeDocument/2006/relationships/image" Target="media/image1309.png" /><Relationship Id="rId1313" Type="http://schemas.openxmlformats.org/officeDocument/2006/relationships/image" Target="media/image1310.png" /><Relationship Id="rId1314" Type="http://schemas.openxmlformats.org/officeDocument/2006/relationships/image" Target="media/image1311.png" /><Relationship Id="rId1315" Type="http://schemas.openxmlformats.org/officeDocument/2006/relationships/image" Target="media/image1312.png" /><Relationship Id="rId1316" Type="http://schemas.openxmlformats.org/officeDocument/2006/relationships/image" Target="media/image1313.png" /><Relationship Id="rId1317" Type="http://schemas.openxmlformats.org/officeDocument/2006/relationships/image" Target="media/image1314.png" /><Relationship Id="rId1318" Type="http://schemas.openxmlformats.org/officeDocument/2006/relationships/image" Target="media/image1315.png" /><Relationship Id="rId1319" Type="http://schemas.openxmlformats.org/officeDocument/2006/relationships/image" Target="media/image1316.png" /><Relationship Id="rId132" Type="http://schemas.openxmlformats.org/officeDocument/2006/relationships/image" Target="media/image129.png" /><Relationship Id="rId1320" Type="http://schemas.openxmlformats.org/officeDocument/2006/relationships/image" Target="media/image1317.png" /><Relationship Id="rId1321" Type="http://schemas.openxmlformats.org/officeDocument/2006/relationships/image" Target="media/image1318.png" /><Relationship Id="rId1322" Type="http://schemas.openxmlformats.org/officeDocument/2006/relationships/image" Target="media/image1319.png" /><Relationship Id="rId1323" Type="http://schemas.openxmlformats.org/officeDocument/2006/relationships/image" Target="media/image1320.png" /><Relationship Id="rId1324" Type="http://schemas.openxmlformats.org/officeDocument/2006/relationships/image" Target="media/image1321.png" /><Relationship Id="rId1325" Type="http://schemas.openxmlformats.org/officeDocument/2006/relationships/image" Target="media/image1322.png" /><Relationship Id="rId1326" Type="http://schemas.openxmlformats.org/officeDocument/2006/relationships/image" Target="media/image1323.png" /><Relationship Id="rId1327" Type="http://schemas.openxmlformats.org/officeDocument/2006/relationships/image" Target="media/image1324.png" /><Relationship Id="rId1328" Type="http://schemas.openxmlformats.org/officeDocument/2006/relationships/image" Target="media/image1325.png" /><Relationship Id="rId1329" Type="http://schemas.openxmlformats.org/officeDocument/2006/relationships/image" Target="media/image1326.png" /><Relationship Id="rId133" Type="http://schemas.openxmlformats.org/officeDocument/2006/relationships/image" Target="media/image130.png" /><Relationship Id="rId1330" Type="http://schemas.openxmlformats.org/officeDocument/2006/relationships/image" Target="media/image1327.png" /><Relationship Id="rId1331" Type="http://schemas.openxmlformats.org/officeDocument/2006/relationships/image" Target="media/image1328.png" /><Relationship Id="rId1332" Type="http://schemas.openxmlformats.org/officeDocument/2006/relationships/image" Target="media/image1329.png" /><Relationship Id="rId1333" Type="http://schemas.openxmlformats.org/officeDocument/2006/relationships/image" Target="media/image1330.png" /><Relationship Id="rId1334" Type="http://schemas.openxmlformats.org/officeDocument/2006/relationships/image" Target="media/image1331.png" /><Relationship Id="rId1335" Type="http://schemas.openxmlformats.org/officeDocument/2006/relationships/image" Target="media/image1332.png" /><Relationship Id="rId1336" Type="http://schemas.openxmlformats.org/officeDocument/2006/relationships/image" Target="media/image1333.png" /><Relationship Id="rId1337" Type="http://schemas.openxmlformats.org/officeDocument/2006/relationships/image" Target="media/image1334.png" /><Relationship Id="rId1338" Type="http://schemas.openxmlformats.org/officeDocument/2006/relationships/image" Target="media/image1335.png" /><Relationship Id="rId1339" Type="http://schemas.openxmlformats.org/officeDocument/2006/relationships/image" Target="media/image1336.png" /><Relationship Id="rId134" Type="http://schemas.openxmlformats.org/officeDocument/2006/relationships/image" Target="media/image131.png" /><Relationship Id="rId1340" Type="http://schemas.openxmlformats.org/officeDocument/2006/relationships/image" Target="media/image1337.png" /><Relationship Id="rId1341" Type="http://schemas.openxmlformats.org/officeDocument/2006/relationships/image" Target="media/image1338.png" /><Relationship Id="rId1342" Type="http://schemas.openxmlformats.org/officeDocument/2006/relationships/image" Target="media/image1339.png" /><Relationship Id="rId1343" Type="http://schemas.openxmlformats.org/officeDocument/2006/relationships/image" Target="media/image1340.png" /><Relationship Id="rId1344" Type="http://schemas.openxmlformats.org/officeDocument/2006/relationships/image" Target="media/image1341.png" /><Relationship Id="rId1345" Type="http://schemas.openxmlformats.org/officeDocument/2006/relationships/image" Target="media/image1342.png" /><Relationship Id="rId1346" Type="http://schemas.openxmlformats.org/officeDocument/2006/relationships/image" Target="media/image1343.png" /><Relationship Id="rId1347" Type="http://schemas.openxmlformats.org/officeDocument/2006/relationships/image" Target="media/image1344.png" /><Relationship Id="rId1348" Type="http://schemas.openxmlformats.org/officeDocument/2006/relationships/image" Target="media/image1345.png" /><Relationship Id="rId1349" Type="http://schemas.openxmlformats.org/officeDocument/2006/relationships/image" Target="media/image1346.png" /><Relationship Id="rId135" Type="http://schemas.openxmlformats.org/officeDocument/2006/relationships/image" Target="media/image132.png" /><Relationship Id="rId1350" Type="http://schemas.openxmlformats.org/officeDocument/2006/relationships/image" Target="media/image1347.png" /><Relationship Id="rId1351" Type="http://schemas.openxmlformats.org/officeDocument/2006/relationships/image" Target="media/image1348.png" /><Relationship Id="rId1352" Type="http://schemas.openxmlformats.org/officeDocument/2006/relationships/image" Target="media/image1349.png" /><Relationship Id="rId1353" Type="http://schemas.openxmlformats.org/officeDocument/2006/relationships/image" Target="media/image1350.png" /><Relationship Id="rId1354" Type="http://schemas.openxmlformats.org/officeDocument/2006/relationships/image" Target="media/image1351.png" /><Relationship Id="rId1355" Type="http://schemas.openxmlformats.org/officeDocument/2006/relationships/image" Target="media/image1352.png" /><Relationship Id="rId1356" Type="http://schemas.openxmlformats.org/officeDocument/2006/relationships/image" Target="media/image1353.png" /><Relationship Id="rId1357" Type="http://schemas.openxmlformats.org/officeDocument/2006/relationships/image" Target="media/image1354.png" /><Relationship Id="rId1358" Type="http://schemas.openxmlformats.org/officeDocument/2006/relationships/image" Target="media/image1355.png" /><Relationship Id="rId1359" Type="http://schemas.openxmlformats.org/officeDocument/2006/relationships/image" Target="media/image1356.png" /><Relationship Id="rId136" Type="http://schemas.openxmlformats.org/officeDocument/2006/relationships/image" Target="media/image133.png" /><Relationship Id="rId1360" Type="http://schemas.openxmlformats.org/officeDocument/2006/relationships/image" Target="media/image1357.png" /><Relationship Id="rId1361" Type="http://schemas.openxmlformats.org/officeDocument/2006/relationships/image" Target="media/image1358.png" /><Relationship Id="rId1362" Type="http://schemas.openxmlformats.org/officeDocument/2006/relationships/image" Target="media/image1359.png" /><Relationship Id="rId1363" Type="http://schemas.openxmlformats.org/officeDocument/2006/relationships/image" Target="media/image1360.png" /><Relationship Id="rId1364" Type="http://schemas.openxmlformats.org/officeDocument/2006/relationships/image" Target="media/image1361.png" /><Relationship Id="rId1365" Type="http://schemas.openxmlformats.org/officeDocument/2006/relationships/image" Target="media/image1362.png" /><Relationship Id="rId1366" Type="http://schemas.openxmlformats.org/officeDocument/2006/relationships/image" Target="media/image1363.png" /><Relationship Id="rId1367" Type="http://schemas.openxmlformats.org/officeDocument/2006/relationships/image" Target="media/image1364.png" /><Relationship Id="rId1368" Type="http://schemas.openxmlformats.org/officeDocument/2006/relationships/image" Target="media/image1365.png" /><Relationship Id="rId1369" Type="http://schemas.openxmlformats.org/officeDocument/2006/relationships/image" Target="media/image1366.png" /><Relationship Id="rId137" Type="http://schemas.openxmlformats.org/officeDocument/2006/relationships/image" Target="media/image134.png" /><Relationship Id="rId1370" Type="http://schemas.openxmlformats.org/officeDocument/2006/relationships/image" Target="media/image1367.png" /><Relationship Id="rId1371" Type="http://schemas.openxmlformats.org/officeDocument/2006/relationships/image" Target="media/image1368.png" /><Relationship Id="rId1372" Type="http://schemas.openxmlformats.org/officeDocument/2006/relationships/image" Target="media/image1369.png" /><Relationship Id="rId1373" Type="http://schemas.openxmlformats.org/officeDocument/2006/relationships/image" Target="media/image1370.png" /><Relationship Id="rId1374" Type="http://schemas.openxmlformats.org/officeDocument/2006/relationships/image" Target="media/image1371.png" /><Relationship Id="rId1375" Type="http://schemas.openxmlformats.org/officeDocument/2006/relationships/image" Target="media/image1372.png" /><Relationship Id="rId1376" Type="http://schemas.openxmlformats.org/officeDocument/2006/relationships/image" Target="media/image1373.png" /><Relationship Id="rId1377" Type="http://schemas.openxmlformats.org/officeDocument/2006/relationships/image" Target="media/image1374.png" /><Relationship Id="rId1378" Type="http://schemas.openxmlformats.org/officeDocument/2006/relationships/image" Target="media/image1375.png" /><Relationship Id="rId1379" Type="http://schemas.openxmlformats.org/officeDocument/2006/relationships/image" Target="media/image1376.png" /><Relationship Id="rId138" Type="http://schemas.openxmlformats.org/officeDocument/2006/relationships/image" Target="media/image135.png" /><Relationship Id="rId1380" Type="http://schemas.openxmlformats.org/officeDocument/2006/relationships/image" Target="media/image1377.png" /><Relationship Id="rId1381" Type="http://schemas.openxmlformats.org/officeDocument/2006/relationships/image" Target="media/image1378.png" /><Relationship Id="rId1382" Type="http://schemas.openxmlformats.org/officeDocument/2006/relationships/image" Target="media/image1379.png" /><Relationship Id="rId1383" Type="http://schemas.openxmlformats.org/officeDocument/2006/relationships/image" Target="media/image1380.png" /><Relationship Id="rId1384" Type="http://schemas.openxmlformats.org/officeDocument/2006/relationships/image" Target="media/image1381.png" /><Relationship Id="rId1385" Type="http://schemas.openxmlformats.org/officeDocument/2006/relationships/image" Target="media/image1382.png" /><Relationship Id="rId1386" Type="http://schemas.openxmlformats.org/officeDocument/2006/relationships/image" Target="media/image1383.png" /><Relationship Id="rId1387" Type="http://schemas.openxmlformats.org/officeDocument/2006/relationships/image" Target="media/image1384.png" /><Relationship Id="rId1388" Type="http://schemas.openxmlformats.org/officeDocument/2006/relationships/image" Target="media/image1385.png" /><Relationship Id="rId1389" Type="http://schemas.openxmlformats.org/officeDocument/2006/relationships/image" Target="media/image1386.png" /><Relationship Id="rId139" Type="http://schemas.openxmlformats.org/officeDocument/2006/relationships/image" Target="media/image136.png" /><Relationship Id="rId1390" Type="http://schemas.openxmlformats.org/officeDocument/2006/relationships/image" Target="media/image1387.png" /><Relationship Id="rId1391" Type="http://schemas.openxmlformats.org/officeDocument/2006/relationships/image" Target="media/image1388.png" /><Relationship Id="rId1392" Type="http://schemas.openxmlformats.org/officeDocument/2006/relationships/image" Target="media/image1389.png" /><Relationship Id="rId1393" Type="http://schemas.openxmlformats.org/officeDocument/2006/relationships/image" Target="media/image1390.png" /><Relationship Id="rId1394" Type="http://schemas.openxmlformats.org/officeDocument/2006/relationships/image" Target="media/image1391.png" /><Relationship Id="rId1395" Type="http://schemas.openxmlformats.org/officeDocument/2006/relationships/image" Target="media/image1392.png" /><Relationship Id="rId1396" Type="http://schemas.openxmlformats.org/officeDocument/2006/relationships/image" Target="media/image1393.png" /><Relationship Id="rId1397" Type="http://schemas.openxmlformats.org/officeDocument/2006/relationships/image" Target="media/image1394.png" /><Relationship Id="rId1398" Type="http://schemas.openxmlformats.org/officeDocument/2006/relationships/image" Target="media/image1395.png" /><Relationship Id="rId1399" Type="http://schemas.openxmlformats.org/officeDocument/2006/relationships/image" Target="media/image1396.png" /><Relationship Id="rId14" Type="http://schemas.openxmlformats.org/officeDocument/2006/relationships/image" Target="media/image11.png" /><Relationship Id="rId140" Type="http://schemas.openxmlformats.org/officeDocument/2006/relationships/image" Target="media/image137.png" /><Relationship Id="rId1400" Type="http://schemas.openxmlformats.org/officeDocument/2006/relationships/image" Target="media/image1397.png" /><Relationship Id="rId1401" Type="http://schemas.openxmlformats.org/officeDocument/2006/relationships/image" Target="media/image1398.png" /><Relationship Id="rId1402" Type="http://schemas.openxmlformats.org/officeDocument/2006/relationships/image" Target="media/image1399.png" /><Relationship Id="rId1403" Type="http://schemas.openxmlformats.org/officeDocument/2006/relationships/image" Target="media/image1400.png" /><Relationship Id="rId1404" Type="http://schemas.openxmlformats.org/officeDocument/2006/relationships/image" Target="media/image1401.png" /><Relationship Id="rId1405" Type="http://schemas.openxmlformats.org/officeDocument/2006/relationships/image" Target="media/image1402.png" /><Relationship Id="rId1406" Type="http://schemas.openxmlformats.org/officeDocument/2006/relationships/image" Target="media/image1403.png" /><Relationship Id="rId1407" Type="http://schemas.openxmlformats.org/officeDocument/2006/relationships/image" Target="media/image1404.png" /><Relationship Id="rId1408" Type="http://schemas.openxmlformats.org/officeDocument/2006/relationships/image" Target="media/image1405.png" /><Relationship Id="rId1409" Type="http://schemas.openxmlformats.org/officeDocument/2006/relationships/image" Target="media/image1406.png" /><Relationship Id="rId141" Type="http://schemas.openxmlformats.org/officeDocument/2006/relationships/image" Target="media/image138.png" /><Relationship Id="rId1410" Type="http://schemas.openxmlformats.org/officeDocument/2006/relationships/image" Target="media/image1407.png" /><Relationship Id="rId1411" Type="http://schemas.openxmlformats.org/officeDocument/2006/relationships/image" Target="media/image1408.png" /><Relationship Id="rId1412" Type="http://schemas.openxmlformats.org/officeDocument/2006/relationships/image" Target="media/image1409.png" /><Relationship Id="rId1413" Type="http://schemas.openxmlformats.org/officeDocument/2006/relationships/image" Target="media/image1410.png" /><Relationship Id="rId1414" Type="http://schemas.openxmlformats.org/officeDocument/2006/relationships/image" Target="media/image1411.png" /><Relationship Id="rId1415" Type="http://schemas.openxmlformats.org/officeDocument/2006/relationships/image" Target="media/image1412.png" /><Relationship Id="rId1416" Type="http://schemas.openxmlformats.org/officeDocument/2006/relationships/image" Target="media/image1413.png" /><Relationship Id="rId1417" Type="http://schemas.openxmlformats.org/officeDocument/2006/relationships/image" Target="media/image1414.png" /><Relationship Id="rId1418" Type="http://schemas.openxmlformats.org/officeDocument/2006/relationships/image" Target="media/image1415.png" /><Relationship Id="rId1419" Type="http://schemas.openxmlformats.org/officeDocument/2006/relationships/image" Target="media/image1416.png" /><Relationship Id="rId142" Type="http://schemas.openxmlformats.org/officeDocument/2006/relationships/image" Target="media/image139.png" /><Relationship Id="rId1420" Type="http://schemas.openxmlformats.org/officeDocument/2006/relationships/image" Target="media/image1417.png" /><Relationship Id="rId1421" Type="http://schemas.openxmlformats.org/officeDocument/2006/relationships/image" Target="media/image1418.png" /><Relationship Id="rId1422" Type="http://schemas.openxmlformats.org/officeDocument/2006/relationships/image" Target="media/image1419.png" /><Relationship Id="rId1423" Type="http://schemas.openxmlformats.org/officeDocument/2006/relationships/image" Target="media/image1420.png" /><Relationship Id="rId1424" Type="http://schemas.openxmlformats.org/officeDocument/2006/relationships/image" Target="media/image1421.png" /><Relationship Id="rId1425" Type="http://schemas.openxmlformats.org/officeDocument/2006/relationships/image" Target="media/image1422.png" /><Relationship Id="rId1426" Type="http://schemas.openxmlformats.org/officeDocument/2006/relationships/image" Target="media/image1423.png" /><Relationship Id="rId1427" Type="http://schemas.openxmlformats.org/officeDocument/2006/relationships/image" Target="media/image1424.png" /><Relationship Id="rId1428" Type="http://schemas.openxmlformats.org/officeDocument/2006/relationships/image" Target="media/image1425.png" /><Relationship Id="rId1429" Type="http://schemas.openxmlformats.org/officeDocument/2006/relationships/image" Target="media/image1426.png" /><Relationship Id="rId143" Type="http://schemas.openxmlformats.org/officeDocument/2006/relationships/image" Target="media/image140.png" /><Relationship Id="rId1430" Type="http://schemas.openxmlformats.org/officeDocument/2006/relationships/image" Target="media/image1427.png" /><Relationship Id="rId1431" Type="http://schemas.openxmlformats.org/officeDocument/2006/relationships/image" Target="media/image1428.png" /><Relationship Id="rId1432" Type="http://schemas.openxmlformats.org/officeDocument/2006/relationships/image" Target="media/image1429.png" /><Relationship Id="rId1433" Type="http://schemas.openxmlformats.org/officeDocument/2006/relationships/image" Target="media/image1430.png" /><Relationship Id="rId1434" Type="http://schemas.openxmlformats.org/officeDocument/2006/relationships/image" Target="media/image1431.png" /><Relationship Id="rId1435" Type="http://schemas.openxmlformats.org/officeDocument/2006/relationships/image" Target="media/image1432.png" /><Relationship Id="rId1436" Type="http://schemas.openxmlformats.org/officeDocument/2006/relationships/image" Target="media/image1433.png" /><Relationship Id="rId1437" Type="http://schemas.openxmlformats.org/officeDocument/2006/relationships/image" Target="media/image1434.png" /><Relationship Id="rId1438" Type="http://schemas.openxmlformats.org/officeDocument/2006/relationships/image" Target="media/image1435.png" /><Relationship Id="rId1439" Type="http://schemas.openxmlformats.org/officeDocument/2006/relationships/image" Target="media/image1436.png" /><Relationship Id="rId144" Type="http://schemas.openxmlformats.org/officeDocument/2006/relationships/image" Target="media/image141.png" /><Relationship Id="rId1440" Type="http://schemas.openxmlformats.org/officeDocument/2006/relationships/image" Target="media/image1437.png" /><Relationship Id="rId1441" Type="http://schemas.openxmlformats.org/officeDocument/2006/relationships/image" Target="media/image1438.png" /><Relationship Id="rId1442" Type="http://schemas.openxmlformats.org/officeDocument/2006/relationships/image" Target="media/image1439.png" /><Relationship Id="rId1443" Type="http://schemas.openxmlformats.org/officeDocument/2006/relationships/image" Target="media/image1440.png" /><Relationship Id="rId1444" Type="http://schemas.openxmlformats.org/officeDocument/2006/relationships/image" Target="media/image1441.png" /><Relationship Id="rId1445" Type="http://schemas.openxmlformats.org/officeDocument/2006/relationships/image" Target="media/image1442.png" /><Relationship Id="rId1446" Type="http://schemas.openxmlformats.org/officeDocument/2006/relationships/image" Target="media/image1443.png" /><Relationship Id="rId1447" Type="http://schemas.openxmlformats.org/officeDocument/2006/relationships/image" Target="media/image1444.png" /><Relationship Id="rId1448" Type="http://schemas.openxmlformats.org/officeDocument/2006/relationships/image" Target="media/image1445.png" /><Relationship Id="rId1449" Type="http://schemas.openxmlformats.org/officeDocument/2006/relationships/image" Target="media/image1446.png" /><Relationship Id="rId145" Type="http://schemas.openxmlformats.org/officeDocument/2006/relationships/image" Target="media/image142.png" /><Relationship Id="rId1450" Type="http://schemas.openxmlformats.org/officeDocument/2006/relationships/image" Target="media/image1447.png" /><Relationship Id="rId1451" Type="http://schemas.openxmlformats.org/officeDocument/2006/relationships/image" Target="media/image1448.png" /><Relationship Id="rId1452" Type="http://schemas.openxmlformats.org/officeDocument/2006/relationships/image" Target="media/image1449.png" /><Relationship Id="rId1453" Type="http://schemas.openxmlformats.org/officeDocument/2006/relationships/image" Target="media/image1450.png" /><Relationship Id="rId1454" Type="http://schemas.openxmlformats.org/officeDocument/2006/relationships/image" Target="media/image1451.png" /><Relationship Id="rId1455" Type="http://schemas.openxmlformats.org/officeDocument/2006/relationships/image" Target="media/image1452.png" /><Relationship Id="rId1456" Type="http://schemas.openxmlformats.org/officeDocument/2006/relationships/image" Target="media/image1453.png" /><Relationship Id="rId1457" Type="http://schemas.openxmlformats.org/officeDocument/2006/relationships/image" Target="media/image1454.png" /><Relationship Id="rId1458" Type="http://schemas.openxmlformats.org/officeDocument/2006/relationships/image" Target="media/image1455.png" /><Relationship Id="rId1459" Type="http://schemas.openxmlformats.org/officeDocument/2006/relationships/image" Target="media/image1456.png" /><Relationship Id="rId146" Type="http://schemas.openxmlformats.org/officeDocument/2006/relationships/image" Target="media/image143.png" /><Relationship Id="rId1460" Type="http://schemas.openxmlformats.org/officeDocument/2006/relationships/image" Target="media/image1457.png" /><Relationship Id="rId1461" Type="http://schemas.openxmlformats.org/officeDocument/2006/relationships/image" Target="media/image1458.png" /><Relationship Id="rId1462" Type="http://schemas.openxmlformats.org/officeDocument/2006/relationships/image" Target="media/image1459.png" /><Relationship Id="rId1463" Type="http://schemas.openxmlformats.org/officeDocument/2006/relationships/image" Target="media/image1460.png" /><Relationship Id="rId1464" Type="http://schemas.openxmlformats.org/officeDocument/2006/relationships/image" Target="media/image1461.png" /><Relationship Id="rId1465" Type="http://schemas.openxmlformats.org/officeDocument/2006/relationships/image" Target="media/image1462.png" /><Relationship Id="rId1466" Type="http://schemas.openxmlformats.org/officeDocument/2006/relationships/image" Target="media/image1463.png" /><Relationship Id="rId1467" Type="http://schemas.openxmlformats.org/officeDocument/2006/relationships/image" Target="media/image1464.png" /><Relationship Id="rId1468" Type="http://schemas.openxmlformats.org/officeDocument/2006/relationships/image" Target="media/image1465.png" /><Relationship Id="rId1469" Type="http://schemas.openxmlformats.org/officeDocument/2006/relationships/image" Target="media/image1466.png" /><Relationship Id="rId147" Type="http://schemas.openxmlformats.org/officeDocument/2006/relationships/image" Target="media/image144.png" /><Relationship Id="rId1470" Type="http://schemas.openxmlformats.org/officeDocument/2006/relationships/image" Target="media/image1467.png" /><Relationship Id="rId1471" Type="http://schemas.openxmlformats.org/officeDocument/2006/relationships/image" Target="media/image1468.png" /><Relationship Id="rId1472" Type="http://schemas.openxmlformats.org/officeDocument/2006/relationships/image" Target="media/image1469.png" /><Relationship Id="rId1473" Type="http://schemas.openxmlformats.org/officeDocument/2006/relationships/image" Target="media/image1470.png" /><Relationship Id="rId1474" Type="http://schemas.openxmlformats.org/officeDocument/2006/relationships/image" Target="media/image1471.png" /><Relationship Id="rId1475" Type="http://schemas.openxmlformats.org/officeDocument/2006/relationships/image" Target="media/image1472.png" /><Relationship Id="rId1476" Type="http://schemas.openxmlformats.org/officeDocument/2006/relationships/image" Target="media/image1473.png" /><Relationship Id="rId1477" Type="http://schemas.openxmlformats.org/officeDocument/2006/relationships/image" Target="media/image1474.png" /><Relationship Id="rId1478" Type="http://schemas.openxmlformats.org/officeDocument/2006/relationships/image" Target="media/image1475.png" /><Relationship Id="rId1479" Type="http://schemas.openxmlformats.org/officeDocument/2006/relationships/image" Target="media/image1476.png" /><Relationship Id="rId148" Type="http://schemas.openxmlformats.org/officeDocument/2006/relationships/image" Target="media/image145.png" /><Relationship Id="rId1480" Type="http://schemas.openxmlformats.org/officeDocument/2006/relationships/image" Target="media/image1477.png" /><Relationship Id="rId1481" Type="http://schemas.openxmlformats.org/officeDocument/2006/relationships/image" Target="media/image1478.png" /><Relationship Id="rId1482" Type="http://schemas.openxmlformats.org/officeDocument/2006/relationships/image" Target="media/image1479.png" /><Relationship Id="rId1483" Type="http://schemas.openxmlformats.org/officeDocument/2006/relationships/image" Target="media/image1480.png" /><Relationship Id="rId1484" Type="http://schemas.openxmlformats.org/officeDocument/2006/relationships/image" Target="media/image1481.png" /><Relationship Id="rId1485" Type="http://schemas.openxmlformats.org/officeDocument/2006/relationships/image" Target="media/image1482.png" /><Relationship Id="rId1486" Type="http://schemas.openxmlformats.org/officeDocument/2006/relationships/image" Target="media/image1483.png" /><Relationship Id="rId1487" Type="http://schemas.openxmlformats.org/officeDocument/2006/relationships/image" Target="media/image1484.png" /><Relationship Id="rId1488" Type="http://schemas.openxmlformats.org/officeDocument/2006/relationships/image" Target="media/image1485.png" /><Relationship Id="rId1489" Type="http://schemas.openxmlformats.org/officeDocument/2006/relationships/image" Target="media/image1486.png" /><Relationship Id="rId149" Type="http://schemas.openxmlformats.org/officeDocument/2006/relationships/image" Target="media/image146.png" /><Relationship Id="rId1490" Type="http://schemas.openxmlformats.org/officeDocument/2006/relationships/image" Target="media/image1487.png" /><Relationship Id="rId1491" Type="http://schemas.openxmlformats.org/officeDocument/2006/relationships/image" Target="media/image1488.png" /><Relationship Id="rId1492" Type="http://schemas.openxmlformats.org/officeDocument/2006/relationships/image" Target="media/image1489.png" /><Relationship Id="rId1493" Type="http://schemas.openxmlformats.org/officeDocument/2006/relationships/image" Target="media/image1490.png" /><Relationship Id="rId1494" Type="http://schemas.openxmlformats.org/officeDocument/2006/relationships/image" Target="media/image1491.png" /><Relationship Id="rId1495" Type="http://schemas.openxmlformats.org/officeDocument/2006/relationships/image" Target="media/image1492.png" /><Relationship Id="rId1496" Type="http://schemas.openxmlformats.org/officeDocument/2006/relationships/image" Target="media/image1493.png" /><Relationship Id="rId1497" Type="http://schemas.openxmlformats.org/officeDocument/2006/relationships/image" Target="media/image1494.png" /><Relationship Id="rId1498" Type="http://schemas.openxmlformats.org/officeDocument/2006/relationships/image" Target="media/image1495.png" /><Relationship Id="rId1499" Type="http://schemas.openxmlformats.org/officeDocument/2006/relationships/image" Target="media/image1496.png" /><Relationship Id="rId15" Type="http://schemas.openxmlformats.org/officeDocument/2006/relationships/image" Target="media/image12.png" /><Relationship Id="rId150" Type="http://schemas.openxmlformats.org/officeDocument/2006/relationships/image" Target="media/image147.png" /><Relationship Id="rId1500" Type="http://schemas.openxmlformats.org/officeDocument/2006/relationships/image" Target="media/image1497.png" /><Relationship Id="rId1501" Type="http://schemas.openxmlformats.org/officeDocument/2006/relationships/image" Target="media/image1498.png" /><Relationship Id="rId1502" Type="http://schemas.openxmlformats.org/officeDocument/2006/relationships/image" Target="media/image1499.png" /><Relationship Id="rId1503" Type="http://schemas.openxmlformats.org/officeDocument/2006/relationships/image" Target="media/image1500.png" /><Relationship Id="rId1504" Type="http://schemas.openxmlformats.org/officeDocument/2006/relationships/image" Target="media/image1501.png" /><Relationship Id="rId1505" Type="http://schemas.openxmlformats.org/officeDocument/2006/relationships/image" Target="media/image1502.png" /><Relationship Id="rId1506" Type="http://schemas.openxmlformats.org/officeDocument/2006/relationships/image" Target="media/image1503.png" /><Relationship Id="rId1507" Type="http://schemas.openxmlformats.org/officeDocument/2006/relationships/image" Target="media/image1504.png" /><Relationship Id="rId1508" Type="http://schemas.openxmlformats.org/officeDocument/2006/relationships/image" Target="media/image1505.png" /><Relationship Id="rId1509" Type="http://schemas.openxmlformats.org/officeDocument/2006/relationships/image" Target="media/image1506.png" /><Relationship Id="rId151" Type="http://schemas.openxmlformats.org/officeDocument/2006/relationships/image" Target="media/image148.png" /><Relationship Id="rId1510" Type="http://schemas.openxmlformats.org/officeDocument/2006/relationships/image" Target="media/image1507.png" /><Relationship Id="rId1511" Type="http://schemas.openxmlformats.org/officeDocument/2006/relationships/image" Target="media/image1508.png" /><Relationship Id="rId1512" Type="http://schemas.openxmlformats.org/officeDocument/2006/relationships/image" Target="media/image1509.png" /><Relationship Id="rId1513" Type="http://schemas.openxmlformats.org/officeDocument/2006/relationships/image" Target="media/image1510.png" /><Relationship Id="rId1514" Type="http://schemas.openxmlformats.org/officeDocument/2006/relationships/image" Target="media/image1511.png" /><Relationship Id="rId1515" Type="http://schemas.openxmlformats.org/officeDocument/2006/relationships/image" Target="media/image1512.png" /><Relationship Id="rId1516" Type="http://schemas.openxmlformats.org/officeDocument/2006/relationships/image" Target="media/image1513.png" /><Relationship Id="rId1517" Type="http://schemas.openxmlformats.org/officeDocument/2006/relationships/image" Target="media/image1514.png" /><Relationship Id="rId1518" Type="http://schemas.openxmlformats.org/officeDocument/2006/relationships/image" Target="media/image1515.png" /><Relationship Id="rId1519" Type="http://schemas.openxmlformats.org/officeDocument/2006/relationships/image" Target="media/image1516.png" /><Relationship Id="rId152" Type="http://schemas.openxmlformats.org/officeDocument/2006/relationships/image" Target="media/image149.png" /><Relationship Id="rId1520" Type="http://schemas.openxmlformats.org/officeDocument/2006/relationships/image" Target="media/image1517.png" /><Relationship Id="rId1521" Type="http://schemas.openxmlformats.org/officeDocument/2006/relationships/image" Target="media/image1518.png" /><Relationship Id="rId1522" Type="http://schemas.openxmlformats.org/officeDocument/2006/relationships/image" Target="media/image1519.png" /><Relationship Id="rId1523" Type="http://schemas.openxmlformats.org/officeDocument/2006/relationships/image" Target="media/image1520.png" /><Relationship Id="rId1524" Type="http://schemas.openxmlformats.org/officeDocument/2006/relationships/image" Target="media/image1521.png" /><Relationship Id="rId1525" Type="http://schemas.openxmlformats.org/officeDocument/2006/relationships/image" Target="media/image1522.png" /><Relationship Id="rId1526" Type="http://schemas.openxmlformats.org/officeDocument/2006/relationships/image" Target="media/image1523.png" /><Relationship Id="rId1527" Type="http://schemas.openxmlformats.org/officeDocument/2006/relationships/image" Target="media/image1524.png" /><Relationship Id="rId1528" Type="http://schemas.openxmlformats.org/officeDocument/2006/relationships/image" Target="media/image1525.png" /><Relationship Id="rId1529" Type="http://schemas.openxmlformats.org/officeDocument/2006/relationships/image" Target="media/image1526.png" /><Relationship Id="rId153" Type="http://schemas.openxmlformats.org/officeDocument/2006/relationships/image" Target="media/image150.png" /><Relationship Id="rId1530" Type="http://schemas.openxmlformats.org/officeDocument/2006/relationships/image" Target="media/image1527.png" /><Relationship Id="rId1531" Type="http://schemas.openxmlformats.org/officeDocument/2006/relationships/image" Target="media/image1528.png" /><Relationship Id="rId1532" Type="http://schemas.openxmlformats.org/officeDocument/2006/relationships/image" Target="media/image1529.png" /><Relationship Id="rId1533" Type="http://schemas.openxmlformats.org/officeDocument/2006/relationships/image" Target="media/image1530.png" /><Relationship Id="rId1534" Type="http://schemas.openxmlformats.org/officeDocument/2006/relationships/image" Target="media/image1531.png" /><Relationship Id="rId1535" Type="http://schemas.openxmlformats.org/officeDocument/2006/relationships/image" Target="media/image1532.png" /><Relationship Id="rId1536" Type="http://schemas.openxmlformats.org/officeDocument/2006/relationships/image" Target="media/image1533.png" /><Relationship Id="rId1537" Type="http://schemas.openxmlformats.org/officeDocument/2006/relationships/image" Target="media/image1534.png" /><Relationship Id="rId1538" Type="http://schemas.openxmlformats.org/officeDocument/2006/relationships/image" Target="media/image1535.png" /><Relationship Id="rId1539" Type="http://schemas.openxmlformats.org/officeDocument/2006/relationships/image" Target="media/image1536.png" /><Relationship Id="rId154" Type="http://schemas.openxmlformats.org/officeDocument/2006/relationships/image" Target="media/image151.png" /><Relationship Id="rId1540" Type="http://schemas.openxmlformats.org/officeDocument/2006/relationships/image" Target="media/image1537.png" /><Relationship Id="rId1541" Type="http://schemas.openxmlformats.org/officeDocument/2006/relationships/image" Target="media/image1538.png" /><Relationship Id="rId1542" Type="http://schemas.openxmlformats.org/officeDocument/2006/relationships/image" Target="media/image1539.png" /><Relationship Id="rId1543" Type="http://schemas.openxmlformats.org/officeDocument/2006/relationships/image" Target="media/image1540.png" /><Relationship Id="rId1544" Type="http://schemas.openxmlformats.org/officeDocument/2006/relationships/image" Target="media/image1541.png" /><Relationship Id="rId1545" Type="http://schemas.openxmlformats.org/officeDocument/2006/relationships/image" Target="media/image1542.png" /><Relationship Id="rId1546" Type="http://schemas.openxmlformats.org/officeDocument/2006/relationships/image" Target="media/image1543.png" /><Relationship Id="rId1547" Type="http://schemas.openxmlformats.org/officeDocument/2006/relationships/image" Target="media/image1544.png" /><Relationship Id="rId1548" Type="http://schemas.openxmlformats.org/officeDocument/2006/relationships/image" Target="media/image1545.png" /><Relationship Id="rId1549" Type="http://schemas.openxmlformats.org/officeDocument/2006/relationships/image" Target="media/image1546.png" /><Relationship Id="rId155" Type="http://schemas.openxmlformats.org/officeDocument/2006/relationships/image" Target="media/image152.png" /><Relationship Id="rId1550" Type="http://schemas.openxmlformats.org/officeDocument/2006/relationships/image" Target="media/image1547.png" /><Relationship Id="rId1551" Type="http://schemas.openxmlformats.org/officeDocument/2006/relationships/image" Target="media/image1548.png" /><Relationship Id="rId1552" Type="http://schemas.openxmlformats.org/officeDocument/2006/relationships/image" Target="media/image1549.png" /><Relationship Id="rId1553" Type="http://schemas.openxmlformats.org/officeDocument/2006/relationships/image" Target="media/image1550.png" /><Relationship Id="rId1554" Type="http://schemas.openxmlformats.org/officeDocument/2006/relationships/image" Target="media/image1551.png" /><Relationship Id="rId1555" Type="http://schemas.openxmlformats.org/officeDocument/2006/relationships/image" Target="media/image1552.png" /><Relationship Id="rId1556" Type="http://schemas.openxmlformats.org/officeDocument/2006/relationships/image" Target="media/image1553.png" /><Relationship Id="rId1557" Type="http://schemas.openxmlformats.org/officeDocument/2006/relationships/image" Target="media/image1554.png" /><Relationship Id="rId1558" Type="http://schemas.openxmlformats.org/officeDocument/2006/relationships/image" Target="media/image1555.png" /><Relationship Id="rId1559" Type="http://schemas.openxmlformats.org/officeDocument/2006/relationships/image" Target="media/image1556.png" /><Relationship Id="rId156" Type="http://schemas.openxmlformats.org/officeDocument/2006/relationships/image" Target="media/image153.png" /><Relationship Id="rId1560" Type="http://schemas.openxmlformats.org/officeDocument/2006/relationships/image" Target="media/image1557.png" /><Relationship Id="rId1561" Type="http://schemas.openxmlformats.org/officeDocument/2006/relationships/image" Target="media/image1558.png" /><Relationship Id="rId1562" Type="http://schemas.openxmlformats.org/officeDocument/2006/relationships/image" Target="media/image1559.png" /><Relationship Id="rId1563" Type="http://schemas.openxmlformats.org/officeDocument/2006/relationships/image" Target="media/image1560.png" /><Relationship Id="rId1564" Type="http://schemas.openxmlformats.org/officeDocument/2006/relationships/image" Target="media/image1561.png" /><Relationship Id="rId1565" Type="http://schemas.openxmlformats.org/officeDocument/2006/relationships/image" Target="media/image1562.png" /><Relationship Id="rId1566" Type="http://schemas.openxmlformats.org/officeDocument/2006/relationships/image" Target="media/image1563.png" /><Relationship Id="rId1567" Type="http://schemas.openxmlformats.org/officeDocument/2006/relationships/image" Target="media/image1564.png" /><Relationship Id="rId1568" Type="http://schemas.openxmlformats.org/officeDocument/2006/relationships/image" Target="media/image1565.png" /><Relationship Id="rId1569" Type="http://schemas.openxmlformats.org/officeDocument/2006/relationships/image" Target="media/image1566.png" /><Relationship Id="rId157" Type="http://schemas.openxmlformats.org/officeDocument/2006/relationships/image" Target="media/image154.png" /><Relationship Id="rId1570" Type="http://schemas.openxmlformats.org/officeDocument/2006/relationships/image" Target="media/image1567.png" /><Relationship Id="rId1571" Type="http://schemas.openxmlformats.org/officeDocument/2006/relationships/image" Target="media/image1568.png" /><Relationship Id="rId1572" Type="http://schemas.openxmlformats.org/officeDocument/2006/relationships/image" Target="media/image1569.png" /><Relationship Id="rId1573" Type="http://schemas.openxmlformats.org/officeDocument/2006/relationships/image" Target="media/image1570.png" /><Relationship Id="rId1574" Type="http://schemas.openxmlformats.org/officeDocument/2006/relationships/image" Target="media/image1571.png" /><Relationship Id="rId1575" Type="http://schemas.openxmlformats.org/officeDocument/2006/relationships/image" Target="media/image1572.png" /><Relationship Id="rId1576" Type="http://schemas.openxmlformats.org/officeDocument/2006/relationships/image" Target="media/image1573.png" /><Relationship Id="rId1577" Type="http://schemas.openxmlformats.org/officeDocument/2006/relationships/image" Target="media/image1574.png" /><Relationship Id="rId1578" Type="http://schemas.openxmlformats.org/officeDocument/2006/relationships/image" Target="media/image1575.png" /><Relationship Id="rId1579" Type="http://schemas.openxmlformats.org/officeDocument/2006/relationships/image" Target="media/image1576.png" /><Relationship Id="rId158" Type="http://schemas.openxmlformats.org/officeDocument/2006/relationships/image" Target="media/image155.png" /><Relationship Id="rId1580" Type="http://schemas.openxmlformats.org/officeDocument/2006/relationships/image" Target="media/image1577.png" /><Relationship Id="rId1581" Type="http://schemas.openxmlformats.org/officeDocument/2006/relationships/image" Target="media/image1578.png" /><Relationship Id="rId1582" Type="http://schemas.openxmlformats.org/officeDocument/2006/relationships/image" Target="media/image1579.png" /><Relationship Id="rId1583" Type="http://schemas.openxmlformats.org/officeDocument/2006/relationships/image" Target="media/image1580.png" /><Relationship Id="rId1584" Type="http://schemas.openxmlformats.org/officeDocument/2006/relationships/image" Target="media/image1581.png" /><Relationship Id="rId1585" Type="http://schemas.openxmlformats.org/officeDocument/2006/relationships/image" Target="media/image1582.png" /><Relationship Id="rId1586" Type="http://schemas.openxmlformats.org/officeDocument/2006/relationships/image" Target="media/image1583.png" /><Relationship Id="rId1587" Type="http://schemas.openxmlformats.org/officeDocument/2006/relationships/image" Target="media/image1584.png" /><Relationship Id="rId1588" Type="http://schemas.openxmlformats.org/officeDocument/2006/relationships/image" Target="media/image1585.png" /><Relationship Id="rId1589" Type="http://schemas.openxmlformats.org/officeDocument/2006/relationships/image" Target="media/image1586.png" /><Relationship Id="rId159" Type="http://schemas.openxmlformats.org/officeDocument/2006/relationships/image" Target="media/image156.png" /><Relationship Id="rId1590" Type="http://schemas.openxmlformats.org/officeDocument/2006/relationships/image" Target="media/image1587.png" /><Relationship Id="rId1591" Type="http://schemas.openxmlformats.org/officeDocument/2006/relationships/image" Target="media/image1588.png" /><Relationship Id="rId1592" Type="http://schemas.openxmlformats.org/officeDocument/2006/relationships/image" Target="media/image1589.png" /><Relationship Id="rId1593" Type="http://schemas.openxmlformats.org/officeDocument/2006/relationships/image" Target="media/image1590.png" /><Relationship Id="rId1594" Type="http://schemas.openxmlformats.org/officeDocument/2006/relationships/image" Target="media/image1591.png" /><Relationship Id="rId1595" Type="http://schemas.openxmlformats.org/officeDocument/2006/relationships/image" Target="media/image1592.png" /><Relationship Id="rId1596" Type="http://schemas.openxmlformats.org/officeDocument/2006/relationships/image" Target="media/image1593.png" /><Relationship Id="rId1597" Type="http://schemas.openxmlformats.org/officeDocument/2006/relationships/image" Target="media/image1594.png" /><Relationship Id="rId1598" Type="http://schemas.openxmlformats.org/officeDocument/2006/relationships/image" Target="media/image1595.png" /><Relationship Id="rId1599" Type="http://schemas.openxmlformats.org/officeDocument/2006/relationships/image" Target="media/image1596.png" /><Relationship Id="rId16" Type="http://schemas.openxmlformats.org/officeDocument/2006/relationships/image" Target="media/image13.png" /><Relationship Id="rId160" Type="http://schemas.openxmlformats.org/officeDocument/2006/relationships/image" Target="media/image157.png" /><Relationship Id="rId1600" Type="http://schemas.openxmlformats.org/officeDocument/2006/relationships/image" Target="media/image1597.png" /><Relationship Id="rId1601" Type="http://schemas.openxmlformats.org/officeDocument/2006/relationships/image" Target="media/image1598.png" /><Relationship Id="rId1602" Type="http://schemas.openxmlformats.org/officeDocument/2006/relationships/image" Target="media/image1599.png" /><Relationship Id="rId1603" Type="http://schemas.openxmlformats.org/officeDocument/2006/relationships/image" Target="media/image1600.png" /><Relationship Id="rId1604" Type="http://schemas.openxmlformats.org/officeDocument/2006/relationships/image" Target="media/image1601.png" /><Relationship Id="rId1605" Type="http://schemas.openxmlformats.org/officeDocument/2006/relationships/image" Target="media/image1602.png" /><Relationship Id="rId1606" Type="http://schemas.openxmlformats.org/officeDocument/2006/relationships/image" Target="media/image1603.png" /><Relationship Id="rId1607" Type="http://schemas.openxmlformats.org/officeDocument/2006/relationships/image" Target="media/image1604.png" /><Relationship Id="rId1608" Type="http://schemas.openxmlformats.org/officeDocument/2006/relationships/image" Target="media/image1605.png" /><Relationship Id="rId1609" Type="http://schemas.openxmlformats.org/officeDocument/2006/relationships/image" Target="media/image1606.png" /><Relationship Id="rId161" Type="http://schemas.openxmlformats.org/officeDocument/2006/relationships/image" Target="media/image158.png" /><Relationship Id="rId1610" Type="http://schemas.openxmlformats.org/officeDocument/2006/relationships/image" Target="media/image1607.png" /><Relationship Id="rId1611" Type="http://schemas.openxmlformats.org/officeDocument/2006/relationships/image" Target="media/image1608.png" /><Relationship Id="rId1612" Type="http://schemas.openxmlformats.org/officeDocument/2006/relationships/image" Target="media/image1609.png" /><Relationship Id="rId1613" Type="http://schemas.openxmlformats.org/officeDocument/2006/relationships/image" Target="media/image1610.png" /><Relationship Id="rId1614" Type="http://schemas.openxmlformats.org/officeDocument/2006/relationships/image" Target="media/image1611.png" /><Relationship Id="rId1615" Type="http://schemas.openxmlformats.org/officeDocument/2006/relationships/image" Target="media/image1612.png" /><Relationship Id="rId1616" Type="http://schemas.openxmlformats.org/officeDocument/2006/relationships/image" Target="media/image1613.png" /><Relationship Id="rId1617" Type="http://schemas.openxmlformats.org/officeDocument/2006/relationships/image" Target="media/image1614.png" /><Relationship Id="rId1618" Type="http://schemas.openxmlformats.org/officeDocument/2006/relationships/image" Target="media/image1615.png" /><Relationship Id="rId1619" Type="http://schemas.openxmlformats.org/officeDocument/2006/relationships/image" Target="media/image1616.png" /><Relationship Id="rId162" Type="http://schemas.openxmlformats.org/officeDocument/2006/relationships/image" Target="media/image159.png" /><Relationship Id="rId1620" Type="http://schemas.openxmlformats.org/officeDocument/2006/relationships/image" Target="media/image1617.png" /><Relationship Id="rId1621" Type="http://schemas.openxmlformats.org/officeDocument/2006/relationships/image" Target="media/image1618.png" /><Relationship Id="rId1622" Type="http://schemas.openxmlformats.org/officeDocument/2006/relationships/image" Target="media/image1619.png" /><Relationship Id="rId1623" Type="http://schemas.openxmlformats.org/officeDocument/2006/relationships/image" Target="media/image1620.png" /><Relationship Id="rId1624" Type="http://schemas.openxmlformats.org/officeDocument/2006/relationships/image" Target="media/image1621.png" /><Relationship Id="rId1625" Type="http://schemas.openxmlformats.org/officeDocument/2006/relationships/image" Target="media/image1622.png" /><Relationship Id="rId1626" Type="http://schemas.openxmlformats.org/officeDocument/2006/relationships/image" Target="media/image1623.png" /><Relationship Id="rId1627" Type="http://schemas.openxmlformats.org/officeDocument/2006/relationships/image" Target="media/image1624.png" /><Relationship Id="rId1628" Type="http://schemas.openxmlformats.org/officeDocument/2006/relationships/image" Target="media/image1625.png" /><Relationship Id="rId1629" Type="http://schemas.openxmlformats.org/officeDocument/2006/relationships/image" Target="media/image1626.png" /><Relationship Id="rId163" Type="http://schemas.openxmlformats.org/officeDocument/2006/relationships/image" Target="media/image160.png" /><Relationship Id="rId1630" Type="http://schemas.openxmlformats.org/officeDocument/2006/relationships/image" Target="media/image1627.png" /><Relationship Id="rId1631" Type="http://schemas.openxmlformats.org/officeDocument/2006/relationships/image" Target="media/image1628.png" /><Relationship Id="rId1632" Type="http://schemas.openxmlformats.org/officeDocument/2006/relationships/image" Target="media/image1629.png" /><Relationship Id="rId1633" Type="http://schemas.openxmlformats.org/officeDocument/2006/relationships/image" Target="media/image1630.png" /><Relationship Id="rId1634" Type="http://schemas.openxmlformats.org/officeDocument/2006/relationships/image" Target="media/image1631.png" /><Relationship Id="rId1635" Type="http://schemas.openxmlformats.org/officeDocument/2006/relationships/image" Target="media/image1632.png" /><Relationship Id="rId1636" Type="http://schemas.openxmlformats.org/officeDocument/2006/relationships/image" Target="media/image1633.png" /><Relationship Id="rId1637" Type="http://schemas.openxmlformats.org/officeDocument/2006/relationships/image" Target="media/image1634.png" /><Relationship Id="rId1638" Type="http://schemas.openxmlformats.org/officeDocument/2006/relationships/image" Target="media/image1635.png" /><Relationship Id="rId1639" Type="http://schemas.openxmlformats.org/officeDocument/2006/relationships/image" Target="media/image1636.png" /><Relationship Id="rId164" Type="http://schemas.openxmlformats.org/officeDocument/2006/relationships/image" Target="media/image161.png" /><Relationship Id="rId1640" Type="http://schemas.openxmlformats.org/officeDocument/2006/relationships/image" Target="media/image1637.png" /><Relationship Id="rId1641" Type="http://schemas.openxmlformats.org/officeDocument/2006/relationships/image" Target="media/image1638.png" /><Relationship Id="rId1642" Type="http://schemas.openxmlformats.org/officeDocument/2006/relationships/image" Target="media/image1639.png" /><Relationship Id="rId1643" Type="http://schemas.openxmlformats.org/officeDocument/2006/relationships/image" Target="media/image1640.png" /><Relationship Id="rId1644" Type="http://schemas.openxmlformats.org/officeDocument/2006/relationships/image" Target="media/image1641.png" /><Relationship Id="rId1645" Type="http://schemas.openxmlformats.org/officeDocument/2006/relationships/image" Target="media/image1642.png" /><Relationship Id="rId1646" Type="http://schemas.openxmlformats.org/officeDocument/2006/relationships/image" Target="media/image1643.png" /><Relationship Id="rId1647" Type="http://schemas.openxmlformats.org/officeDocument/2006/relationships/image" Target="media/image1644.png" /><Relationship Id="rId1648" Type="http://schemas.openxmlformats.org/officeDocument/2006/relationships/image" Target="media/image1645.png" /><Relationship Id="rId1649" Type="http://schemas.openxmlformats.org/officeDocument/2006/relationships/image" Target="media/image1646.png" /><Relationship Id="rId165" Type="http://schemas.openxmlformats.org/officeDocument/2006/relationships/image" Target="media/image162.png" /><Relationship Id="rId1650" Type="http://schemas.openxmlformats.org/officeDocument/2006/relationships/image" Target="media/image1647.png" /><Relationship Id="rId1651" Type="http://schemas.openxmlformats.org/officeDocument/2006/relationships/image" Target="media/image1648.png" /><Relationship Id="rId1652" Type="http://schemas.openxmlformats.org/officeDocument/2006/relationships/image" Target="media/image1649.png" /><Relationship Id="rId1653" Type="http://schemas.openxmlformats.org/officeDocument/2006/relationships/image" Target="media/image1650.png" /><Relationship Id="rId1654" Type="http://schemas.openxmlformats.org/officeDocument/2006/relationships/image" Target="media/image1651.png" /><Relationship Id="rId1655" Type="http://schemas.openxmlformats.org/officeDocument/2006/relationships/image" Target="media/image1652.png" /><Relationship Id="rId1656" Type="http://schemas.openxmlformats.org/officeDocument/2006/relationships/image" Target="media/image1653.png" /><Relationship Id="rId1657" Type="http://schemas.openxmlformats.org/officeDocument/2006/relationships/image" Target="media/image1654.png" /><Relationship Id="rId1658" Type="http://schemas.openxmlformats.org/officeDocument/2006/relationships/image" Target="media/image1655.png" /><Relationship Id="rId1659" Type="http://schemas.openxmlformats.org/officeDocument/2006/relationships/image" Target="media/image1656.png" /><Relationship Id="rId166" Type="http://schemas.openxmlformats.org/officeDocument/2006/relationships/image" Target="media/image163.png" /><Relationship Id="rId1660" Type="http://schemas.openxmlformats.org/officeDocument/2006/relationships/image" Target="media/image1657.png" /><Relationship Id="rId1661" Type="http://schemas.openxmlformats.org/officeDocument/2006/relationships/image" Target="media/image1658.png" /><Relationship Id="rId1662" Type="http://schemas.openxmlformats.org/officeDocument/2006/relationships/image" Target="media/image1659.png" /><Relationship Id="rId1663" Type="http://schemas.openxmlformats.org/officeDocument/2006/relationships/image" Target="media/image1660.png" /><Relationship Id="rId1664" Type="http://schemas.openxmlformats.org/officeDocument/2006/relationships/image" Target="media/image1661.png" /><Relationship Id="rId1665" Type="http://schemas.openxmlformats.org/officeDocument/2006/relationships/image" Target="media/image1662.png" /><Relationship Id="rId1666" Type="http://schemas.openxmlformats.org/officeDocument/2006/relationships/image" Target="media/image1663.png" /><Relationship Id="rId1667" Type="http://schemas.openxmlformats.org/officeDocument/2006/relationships/image" Target="media/image1664.png" /><Relationship Id="rId1668" Type="http://schemas.openxmlformats.org/officeDocument/2006/relationships/image" Target="media/image1665.png" /><Relationship Id="rId1669" Type="http://schemas.openxmlformats.org/officeDocument/2006/relationships/image" Target="media/image1666.png" /><Relationship Id="rId167" Type="http://schemas.openxmlformats.org/officeDocument/2006/relationships/image" Target="media/image164.png" /><Relationship Id="rId1670" Type="http://schemas.openxmlformats.org/officeDocument/2006/relationships/image" Target="media/image1667.png" /><Relationship Id="rId1671" Type="http://schemas.openxmlformats.org/officeDocument/2006/relationships/image" Target="media/image1668.png" /><Relationship Id="rId1672" Type="http://schemas.openxmlformats.org/officeDocument/2006/relationships/image" Target="media/image1669.png" /><Relationship Id="rId1673" Type="http://schemas.openxmlformats.org/officeDocument/2006/relationships/image" Target="media/image1670.png" /><Relationship Id="rId1674" Type="http://schemas.openxmlformats.org/officeDocument/2006/relationships/image" Target="media/image1671.png" /><Relationship Id="rId1675" Type="http://schemas.openxmlformats.org/officeDocument/2006/relationships/image" Target="media/image1672.png" /><Relationship Id="rId1676" Type="http://schemas.openxmlformats.org/officeDocument/2006/relationships/image" Target="media/image1673.png" /><Relationship Id="rId1677" Type="http://schemas.openxmlformats.org/officeDocument/2006/relationships/image" Target="media/image1674.png" /><Relationship Id="rId1678" Type="http://schemas.openxmlformats.org/officeDocument/2006/relationships/image" Target="media/image1675.png" /><Relationship Id="rId1679" Type="http://schemas.openxmlformats.org/officeDocument/2006/relationships/image" Target="media/image1676.png" /><Relationship Id="rId168" Type="http://schemas.openxmlformats.org/officeDocument/2006/relationships/image" Target="media/image165.png" /><Relationship Id="rId1680" Type="http://schemas.openxmlformats.org/officeDocument/2006/relationships/image" Target="media/image1677.png" /><Relationship Id="rId1681" Type="http://schemas.openxmlformats.org/officeDocument/2006/relationships/image" Target="media/image1678.png" /><Relationship Id="rId1682" Type="http://schemas.openxmlformats.org/officeDocument/2006/relationships/image" Target="media/image1679.png" /><Relationship Id="rId1683" Type="http://schemas.openxmlformats.org/officeDocument/2006/relationships/image" Target="media/image1680.png" /><Relationship Id="rId1684" Type="http://schemas.openxmlformats.org/officeDocument/2006/relationships/image" Target="media/image1681.png" /><Relationship Id="rId1685" Type="http://schemas.openxmlformats.org/officeDocument/2006/relationships/image" Target="media/image1682.png" /><Relationship Id="rId1686" Type="http://schemas.openxmlformats.org/officeDocument/2006/relationships/image" Target="media/image1683.png" /><Relationship Id="rId1687" Type="http://schemas.openxmlformats.org/officeDocument/2006/relationships/image" Target="media/image1684.png" /><Relationship Id="rId1688" Type="http://schemas.openxmlformats.org/officeDocument/2006/relationships/image" Target="media/image1685.png" /><Relationship Id="rId1689" Type="http://schemas.openxmlformats.org/officeDocument/2006/relationships/image" Target="media/image1686.png" /><Relationship Id="rId169" Type="http://schemas.openxmlformats.org/officeDocument/2006/relationships/image" Target="media/image166.png" /><Relationship Id="rId1690" Type="http://schemas.openxmlformats.org/officeDocument/2006/relationships/image" Target="media/image1687.png" /><Relationship Id="rId1691" Type="http://schemas.openxmlformats.org/officeDocument/2006/relationships/image" Target="media/image1688.png" /><Relationship Id="rId1692" Type="http://schemas.openxmlformats.org/officeDocument/2006/relationships/image" Target="media/image1689.png" /><Relationship Id="rId1693" Type="http://schemas.openxmlformats.org/officeDocument/2006/relationships/image" Target="media/image1690.png" /><Relationship Id="rId1694" Type="http://schemas.openxmlformats.org/officeDocument/2006/relationships/image" Target="media/image1691.png" /><Relationship Id="rId1695" Type="http://schemas.openxmlformats.org/officeDocument/2006/relationships/image" Target="media/image1692.png" /><Relationship Id="rId1696" Type="http://schemas.openxmlformats.org/officeDocument/2006/relationships/image" Target="media/image1693.png" /><Relationship Id="rId1697" Type="http://schemas.openxmlformats.org/officeDocument/2006/relationships/image" Target="media/image1694.png" /><Relationship Id="rId1698" Type="http://schemas.openxmlformats.org/officeDocument/2006/relationships/image" Target="media/image1695.png" /><Relationship Id="rId1699" Type="http://schemas.openxmlformats.org/officeDocument/2006/relationships/image" Target="media/image1696.png" /><Relationship Id="rId17" Type="http://schemas.openxmlformats.org/officeDocument/2006/relationships/image" Target="media/image14.png" /><Relationship Id="rId170" Type="http://schemas.openxmlformats.org/officeDocument/2006/relationships/image" Target="media/image167.png" /><Relationship Id="rId1700" Type="http://schemas.openxmlformats.org/officeDocument/2006/relationships/image" Target="media/image1697.png" /><Relationship Id="rId1701" Type="http://schemas.openxmlformats.org/officeDocument/2006/relationships/image" Target="media/image1698.png" /><Relationship Id="rId1702" Type="http://schemas.openxmlformats.org/officeDocument/2006/relationships/image" Target="media/image1699.png" /><Relationship Id="rId1703" Type="http://schemas.openxmlformats.org/officeDocument/2006/relationships/image" Target="media/image1700.png" /><Relationship Id="rId1704" Type="http://schemas.openxmlformats.org/officeDocument/2006/relationships/image" Target="media/image1701.png" /><Relationship Id="rId1705" Type="http://schemas.openxmlformats.org/officeDocument/2006/relationships/image" Target="media/image1702.png" /><Relationship Id="rId1706" Type="http://schemas.openxmlformats.org/officeDocument/2006/relationships/image" Target="media/image1703.png" /><Relationship Id="rId1707" Type="http://schemas.openxmlformats.org/officeDocument/2006/relationships/image" Target="media/image1704.png" /><Relationship Id="rId1708" Type="http://schemas.openxmlformats.org/officeDocument/2006/relationships/image" Target="media/image1705.png" /><Relationship Id="rId1709" Type="http://schemas.openxmlformats.org/officeDocument/2006/relationships/image" Target="media/image1706.png" /><Relationship Id="rId171" Type="http://schemas.openxmlformats.org/officeDocument/2006/relationships/image" Target="media/image168.png" /><Relationship Id="rId1710" Type="http://schemas.openxmlformats.org/officeDocument/2006/relationships/image" Target="media/image1707.png" /><Relationship Id="rId1711" Type="http://schemas.openxmlformats.org/officeDocument/2006/relationships/image" Target="media/image1708.png" /><Relationship Id="rId1712" Type="http://schemas.openxmlformats.org/officeDocument/2006/relationships/image" Target="media/image1709.png" /><Relationship Id="rId1713" Type="http://schemas.openxmlformats.org/officeDocument/2006/relationships/image" Target="media/image1710.png" /><Relationship Id="rId1714" Type="http://schemas.openxmlformats.org/officeDocument/2006/relationships/image" Target="media/image1711.png" /><Relationship Id="rId1715" Type="http://schemas.openxmlformats.org/officeDocument/2006/relationships/image" Target="media/image1712.png" /><Relationship Id="rId1716" Type="http://schemas.openxmlformats.org/officeDocument/2006/relationships/image" Target="media/image1713.png" /><Relationship Id="rId1717" Type="http://schemas.openxmlformats.org/officeDocument/2006/relationships/image" Target="media/image1714.png" /><Relationship Id="rId1718" Type="http://schemas.openxmlformats.org/officeDocument/2006/relationships/image" Target="media/image1715.png" /><Relationship Id="rId1719" Type="http://schemas.openxmlformats.org/officeDocument/2006/relationships/image" Target="media/image1716.png" /><Relationship Id="rId172" Type="http://schemas.openxmlformats.org/officeDocument/2006/relationships/image" Target="media/image169.png" /><Relationship Id="rId1720" Type="http://schemas.openxmlformats.org/officeDocument/2006/relationships/image" Target="media/image1717.png" /><Relationship Id="rId1721" Type="http://schemas.openxmlformats.org/officeDocument/2006/relationships/image" Target="media/image1718.png" /><Relationship Id="rId1722" Type="http://schemas.openxmlformats.org/officeDocument/2006/relationships/image" Target="media/image1719.png" /><Relationship Id="rId1723" Type="http://schemas.openxmlformats.org/officeDocument/2006/relationships/image" Target="media/image1720.png" /><Relationship Id="rId1724" Type="http://schemas.openxmlformats.org/officeDocument/2006/relationships/image" Target="media/image1721.png" /><Relationship Id="rId1725" Type="http://schemas.openxmlformats.org/officeDocument/2006/relationships/image" Target="media/image1722.png" /><Relationship Id="rId1726" Type="http://schemas.openxmlformats.org/officeDocument/2006/relationships/image" Target="media/image1723.png" /><Relationship Id="rId1727" Type="http://schemas.openxmlformats.org/officeDocument/2006/relationships/image" Target="media/image1724.png" /><Relationship Id="rId1728" Type="http://schemas.openxmlformats.org/officeDocument/2006/relationships/image" Target="media/image1725.png" /><Relationship Id="rId1729" Type="http://schemas.openxmlformats.org/officeDocument/2006/relationships/image" Target="media/image1726.png" /><Relationship Id="rId173" Type="http://schemas.openxmlformats.org/officeDocument/2006/relationships/image" Target="media/image170.png" /><Relationship Id="rId1730" Type="http://schemas.openxmlformats.org/officeDocument/2006/relationships/image" Target="media/image1727.png" /><Relationship Id="rId1731" Type="http://schemas.openxmlformats.org/officeDocument/2006/relationships/image" Target="media/image1728.png" /><Relationship Id="rId1732" Type="http://schemas.openxmlformats.org/officeDocument/2006/relationships/image" Target="media/image1729.png" /><Relationship Id="rId1733" Type="http://schemas.openxmlformats.org/officeDocument/2006/relationships/image" Target="media/image1730.png" /><Relationship Id="rId1734" Type="http://schemas.openxmlformats.org/officeDocument/2006/relationships/image" Target="media/image1731.png" /><Relationship Id="rId1735" Type="http://schemas.openxmlformats.org/officeDocument/2006/relationships/image" Target="media/image1732.png" /><Relationship Id="rId1736" Type="http://schemas.openxmlformats.org/officeDocument/2006/relationships/image" Target="media/image1733.png" /><Relationship Id="rId1737" Type="http://schemas.openxmlformats.org/officeDocument/2006/relationships/image" Target="media/image1734.png" /><Relationship Id="rId1738" Type="http://schemas.openxmlformats.org/officeDocument/2006/relationships/image" Target="media/image1735.png" /><Relationship Id="rId1739" Type="http://schemas.openxmlformats.org/officeDocument/2006/relationships/image" Target="media/image1736.png" /><Relationship Id="rId174" Type="http://schemas.openxmlformats.org/officeDocument/2006/relationships/image" Target="media/image171.png" /><Relationship Id="rId1740" Type="http://schemas.openxmlformats.org/officeDocument/2006/relationships/image" Target="media/image1737.png" /><Relationship Id="rId1741" Type="http://schemas.openxmlformats.org/officeDocument/2006/relationships/image" Target="media/image1738.png" /><Relationship Id="rId1742" Type="http://schemas.openxmlformats.org/officeDocument/2006/relationships/image" Target="media/image1739.png" /><Relationship Id="rId1743" Type="http://schemas.openxmlformats.org/officeDocument/2006/relationships/image" Target="media/image1740.png" /><Relationship Id="rId1744" Type="http://schemas.openxmlformats.org/officeDocument/2006/relationships/image" Target="media/image1741.png" /><Relationship Id="rId1745" Type="http://schemas.openxmlformats.org/officeDocument/2006/relationships/image" Target="media/image1742.png" /><Relationship Id="rId1746" Type="http://schemas.openxmlformats.org/officeDocument/2006/relationships/image" Target="media/image1743.png" /><Relationship Id="rId1747" Type="http://schemas.openxmlformats.org/officeDocument/2006/relationships/image" Target="media/image1744.png" /><Relationship Id="rId1748" Type="http://schemas.openxmlformats.org/officeDocument/2006/relationships/image" Target="media/image1745.png" /><Relationship Id="rId1749" Type="http://schemas.openxmlformats.org/officeDocument/2006/relationships/image" Target="media/image1746.png" /><Relationship Id="rId175" Type="http://schemas.openxmlformats.org/officeDocument/2006/relationships/image" Target="media/image172.png" /><Relationship Id="rId1750" Type="http://schemas.openxmlformats.org/officeDocument/2006/relationships/image" Target="media/image1747.png" /><Relationship Id="rId1751" Type="http://schemas.openxmlformats.org/officeDocument/2006/relationships/image" Target="media/image1748.png" /><Relationship Id="rId1752" Type="http://schemas.openxmlformats.org/officeDocument/2006/relationships/image" Target="media/image1749.png" /><Relationship Id="rId1753" Type="http://schemas.openxmlformats.org/officeDocument/2006/relationships/image" Target="media/image1750.png" /><Relationship Id="rId1754" Type="http://schemas.openxmlformats.org/officeDocument/2006/relationships/image" Target="media/image1751.png" /><Relationship Id="rId1755" Type="http://schemas.openxmlformats.org/officeDocument/2006/relationships/image" Target="media/image1752.png" /><Relationship Id="rId1756" Type="http://schemas.openxmlformats.org/officeDocument/2006/relationships/image" Target="media/image1753.png" /><Relationship Id="rId1757" Type="http://schemas.openxmlformats.org/officeDocument/2006/relationships/image" Target="media/image1754.png" /><Relationship Id="rId1758" Type="http://schemas.openxmlformats.org/officeDocument/2006/relationships/image" Target="media/image1755.png" /><Relationship Id="rId1759" Type="http://schemas.openxmlformats.org/officeDocument/2006/relationships/image" Target="media/image1756.png" /><Relationship Id="rId176" Type="http://schemas.openxmlformats.org/officeDocument/2006/relationships/image" Target="media/image173.png" /><Relationship Id="rId1760" Type="http://schemas.openxmlformats.org/officeDocument/2006/relationships/image" Target="media/image1757.png" /><Relationship Id="rId1761" Type="http://schemas.openxmlformats.org/officeDocument/2006/relationships/image" Target="media/image1758.png" /><Relationship Id="rId1762" Type="http://schemas.openxmlformats.org/officeDocument/2006/relationships/image" Target="media/image1759.png" /><Relationship Id="rId1763" Type="http://schemas.openxmlformats.org/officeDocument/2006/relationships/image" Target="media/image1760.png" /><Relationship Id="rId1764" Type="http://schemas.openxmlformats.org/officeDocument/2006/relationships/image" Target="media/image1761.png" /><Relationship Id="rId1765" Type="http://schemas.openxmlformats.org/officeDocument/2006/relationships/image" Target="media/image1762.png" /><Relationship Id="rId1766" Type="http://schemas.openxmlformats.org/officeDocument/2006/relationships/image" Target="media/image1763.png" /><Relationship Id="rId1767" Type="http://schemas.openxmlformats.org/officeDocument/2006/relationships/image" Target="media/image1764.png" /><Relationship Id="rId1768" Type="http://schemas.openxmlformats.org/officeDocument/2006/relationships/image" Target="media/image1765.png" /><Relationship Id="rId1769" Type="http://schemas.openxmlformats.org/officeDocument/2006/relationships/image" Target="media/image1766.png" /><Relationship Id="rId177" Type="http://schemas.openxmlformats.org/officeDocument/2006/relationships/image" Target="media/image174.png" /><Relationship Id="rId1770" Type="http://schemas.openxmlformats.org/officeDocument/2006/relationships/image" Target="media/image1767.png" /><Relationship Id="rId1771" Type="http://schemas.openxmlformats.org/officeDocument/2006/relationships/image" Target="media/image1768.png" /><Relationship Id="rId1772" Type="http://schemas.openxmlformats.org/officeDocument/2006/relationships/image" Target="media/image1769.png" /><Relationship Id="rId1773" Type="http://schemas.openxmlformats.org/officeDocument/2006/relationships/image" Target="media/image1770.png" /><Relationship Id="rId1774" Type="http://schemas.openxmlformats.org/officeDocument/2006/relationships/image" Target="media/image1771.png" /><Relationship Id="rId1775" Type="http://schemas.openxmlformats.org/officeDocument/2006/relationships/image" Target="media/image1772.png" /><Relationship Id="rId1776" Type="http://schemas.openxmlformats.org/officeDocument/2006/relationships/image" Target="media/image1773.png" /><Relationship Id="rId1777" Type="http://schemas.openxmlformats.org/officeDocument/2006/relationships/image" Target="media/image1774.png" /><Relationship Id="rId1778" Type="http://schemas.openxmlformats.org/officeDocument/2006/relationships/image" Target="media/image1775.png" /><Relationship Id="rId1779" Type="http://schemas.openxmlformats.org/officeDocument/2006/relationships/image" Target="media/image1776.png" /><Relationship Id="rId178" Type="http://schemas.openxmlformats.org/officeDocument/2006/relationships/image" Target="media/image175.png" /><Relationship Id="rId1780" Type="http://schemas.openxmlformats.org/officeDocument/2006/relationships/image" Target="media/image1777.png" /><Relationship Id="rId1781" Type="http://schemas.openxmlformats.org/officeDocument/2006/relationships/image" Target="media/image1778.png" /><Relationship Id="rId1782" Type="http://schemas.openxmlformats.org/officeDocument/2006/relationships/image" Target="media/image1779.png" /><Relationship Id="rId1783" Type="http://schemas.openxmlformats.org/officeDocument/2006/relationships/image" Target="media/image1780.png" /><Relationship Id="rId1784" Type="http://schemas.openxmlformats.org/officeDocument/2006/relationships/image" Target="media/image1781.png" /><Relationship Id="rId1785" Type="http://schemas.openxmlformats.org/officeDocument/2006/relationships/image" Target="media/image1782.png" /><Relationship Id="rId1786" Type="http://schemas.openxmlformats.org/officeDocument/2006/relationships/image" Target="media/image1783.png" /><Relationship Id="rId1787" Type="http://schemas.openxmlformats.org/officeDocument/2006/relationships/image" Target="media/image1784.png" /><Relationship Id="rId1788" Type="http://schemas.openxmlformats.org/officeDocument/2006/relationships/image" Target="media/image1785.png" /><Relationship Id="rId1789" Type="http://schemas.openxmlformats.org/officeDocument/2006/relationships/image" Target="media/image1786.png" /><Relationship Id="rId179" Type="http://schemas.openxmlformats.org/officeDocument/2006/relationships/image" Target="media/image176.png" /><Relationship Id="rId1790" Type="http://schemas.openxmlformats.org/officeDocument/2006/relationships/image" Target="media/image1787.png" /><Relationship Id="rId1791" Type="http://schemas.openxmlformats.org/officeDocument/2006/relationships/image" Target="media/image1788.png" /><Relationship Id="rId1792" Type="http://schemas.openxmlformats.org/officeDocument/2006/relationships/image" Target="media/image1789.png" /><Relationship Id="rId1793" Type="http://schemas.openxmlformats.org/officeDocument/2006/relationships/image" Target="media/image1790.png" /><Relationship Id="rId1794" Type="http://schemas.openxmlformats.org/officeDocument/2006/relationships/image" Target="media/image1791.png" /><Relationship Id="rId1795" Type="http://schemas.openxmlformats.org/officeDocument/2006/relationships/image" Target="media/image1792.png" /><Relationship Id="rId1796" Type="http://schemas.openxmlformats.org/officeDocument/2006/relationships/image" Target="media/image1793.png" /><Relationship Id="rId1797" Type="http://schemas.openxmlformats.org/officeDocument/2006/relationships/image" Target="media/image1794.png" /><Relationship Id="rId1798" Type="http://schemas.openxmlformats.org/officeDocument/2006/relationships/image" Target="media/image1795.png" /><Relationship Id="rId1799" Type="http://schemas.openxmlformats.org/officeDocument/2006/relationships/image" Target="media/image1796.png" /><Relationship Id="rId18" Type="http://schemas.openxmlformats.org/officeDocument/2006/relationships/image" Target="media/image15.png" /><Relationship Id="rId180" Type="http://schemas.openxmlformats.org/officeDocument/2006/relationships/image" Target="media/image177.png" /><Relationship Id="rId1800" Type="http://schemas.openxmlformats.org/officeDocument/2006/relationships/image" Target="media/image1797.png" /><Relationship Id="rId1801" Type="http://schemas.openxmlformats.org/officeDocument/2006/relationships/image" Target="media/image1798.png" /><Relationship Id="rId1802" Type="http://schemas.openxmlformats.org/officeDocument/2006/relationships/image" Target="media/image1799.png" /><Relationship Id="rId1803" Type="http://schemas.openxmlformats.org/officeDocument/2006/relationships/image" Target="media/image1800.png" /><Relationship Id="rId1804" Type="http://schemas.openxmlformats.org/officeDocument/2006/relationships/image" Target="media/image1801.png" /><Relationship Id="rId1805" Type="http://schemas.openxmlformats.org/officeDocument/2006/relationships/image" Target="media/image1802.png" /><Relationship Id="rId1806" Type="http://schemas.openxmlformats.org/officeDocument/2006/relationships/image" Target="media/image1803.png" /><Relationship Id="rId1807" Type="http://schemas.openxmlformats.org/officeDocument/2006/relationships/image" Target="media/image1804.png" /><Relationship Id="rId1808" Type="http://schemas.openxmlformats.org/officeDocument/2006/relationships/image" Target="media/image1805.png" /><Relationship Id="rId1809" Type="http://schemas.openxmlformats.org/officeDocument/2006/relationships/image" Target="media/image1806.png" /><Relationship Id="rId181" Type="http://schemas.openxmlformats.org/officeDocument/2006/relationships/image" Target="media/image178.png" /><Relationship Id="rId1810" Type="http://schemas.openxmlformats.org/officeDocument/2006/relationships/image" Target="media/image1807.png" /><Relationship Id="rId1811" Type="http://schemas.openxmlformats.org/officeDocument/2006/relationships/image" Target="media/image1808.png" /><Relationship Id="rId1812" Type="http://schemas.openxmlformats.org/officeDocument/2006/relationships/image" Target="media/image1809.png" /><Relationship Id="rId1813" Type="http://schemas.openxmlformats.org/officeDocument/2006/relationships/image" Target="media/image1810.png" /><Relationship Id="rId1814" Type="http://schemas.openxmlformats.org/officeDocument/2006/relationships/image" Target="media/image1811.png" /><Relationship Id="rId1815" Type="http://schemas.openxmlformats.org/officeDocument/2006/relationships/image" Target="media/image1812.png" /><Relationship Id="rId1816" Type="http://schemas.openxmlformats.org/officeDocument/2006/relationships/image" Target="media/image1813.png" /><Relationship Id="rId1817" Type="http://schemas.openxmlformats.org/officeDocument/2006/relationships/image" Target="media/image1814.png" /><Relationship Id="rId1818" Type="http://schemas.openxmlformats.org/officeDocument/2006/relationships/image" Target="media/image1815.png" /><Relationship Id="rId1819" Type="http://schemas.openxmlformats.org/officeDocument/2006/relationships/image" Target="media/image1816.png" /><Relationship Id="rId182" Type="http://schemas.openxmlformats.org/officeDocument/2006/relationships/image" Target="media/image179.png" /><Relationship Id="rId1820" Type="http://schemas.openxmlformats.org/officeDocument/2006/relationships/image" Target="media/image1817.png" /><Relationship Id="rId1821" Type="http://schemas.openxmlformats.org/officeDocument/2006/relationships/image" Target="media/image1818.png" /><Relationship Id="rId1822" Type="http://schemas.openxmlformats.org/officeDocument/2006/relationships/image" Target="media/image1819.png" /><Relationship Id="rId1823" Type="http://schemas.openxmlformats.org/officeDocument/2006/relationships/image" Target="media/image1820.png" /><Relationship Id="rId1824" Type="http://schemas.openxmlformats.org/officeDocument/2006/relationships/image" Target="media/image1821.png" /><Relationship Id="rId1825" Type="http://schemas.openxmlformats.org/officeDocument/2006/relationships/image" Target="media/image1822.png" /><Relationship Id="rId1826" Type="http://schemas.openxmlformats.org/officeDocument/2006/relationships/image" Target="media/image1823.png" /><Relationship Id="rId1827" Type="http://schemas.openxmlformats.org/officeDocument/2006/relationships/image" Target="media/image1824.png" /><Relationship Id="rId1828" Type="http://schemas.openxmlformats.org/officeDocument/2006/relationships/image" Target="media/image1825.png" /><Relationship Id="rId1829" Type="http://schemas.openxmlformats.org/officeDocument/2006/relationships/image" Target="media/image1826.png" /><Relationship Id="rId183" Type="http://schemas.openxmlformats.org/officeDocument/2006/relationships/image" Target="media/image180.png" /><Relationship Id="rId1830" Type="http://schemas.openxmlformats.org/officeDocument/2006/relationships/image" Target="media/image1827.png" /><Relationship Id="rId1831" Type="http://schemas.openxmlformats.org/officeDocument/2006/relationships/image" Target="media/image1828.png" /><Relationship Id="rId1832" Type="http://schemas.openxmlformats.org/officeDocument/2006/relationships/image" Target="media/image1829.png" /><Relationship Id="rId1833" Type="http://schemas.openxmlformats.org/officeDocument/2006/relationships/image" Target="media/image1830.png" /><Relationship Id="rId1834" Type="http://schemas.openxmlformats.org/officeDocument/2006/relationships/image" Target="media/image1831.png" /><Relationship Id="rId1835" Type="http://schemas.openxmlformats.org/officeDocument/2006/relationships/image" Target="media/image1832.png" /><Relationship Id="rId1836" Type="http://schemas.openxmlformats.org/officeDocument/2006/relationships/image" Target="media/image1833.png" /><Relationship Id="rId1837" Type="http://schemas.openxmlformats.org/officeDocument/2006/relationships/image" Target="media/image1834.png" /><Relationship Id="rId1838" Type="http://schemas.openxmlformats.org/officeDocument/2006/relationships/image" Target="media/image1835.png" /><Relationship Id="rId1839" Type="http://schemas.openxmlformats.org/officeDocument/2006/relationships/image" Target="media/image1836.png" /><Relationship Id="rId184" Type="http://schemas.openxmlformats.org/officeDocument/2006/relationships/image" Target="media/image181.png" /><Relationship Id="rId1840" Type="http://schemas.openxmlformats.org/officeDocument/2006/relationships/image" Target="media/image1837.png" /><Relationship Id="rId1841" Type="http://schemas.openxmlformats.org/officeDocument/2006/relationships/image" Target="media/image1838.png" /><Relationship Id="rId1842" Type="http://schemas.openxmlformats.org/officeDocument/2006/relationships/image" Target="media/image1839.png" /><Relationship Id="rId1843" Type="http://schemas.openxmlformats.org/officeDocument/2006/relationships/image" Target="media/image1840.png" /><Relationship Id="rId1844" Type="http://schemas.openxmlformats.org/officeDocument/2006/relationships/image" Target="media/image1841.png" /><Relationship Id="rId1845" Type="http://schemas.openxmlformats.org/officeDocument/2006/relationships/image" Target="media/image1842.png" /><Relationship Id="rId1846" Type="http://schemas.openxmlformats.org/officeDocument/2006/relationships/image" Target="media/image1843.png" /><Relationship Id="rId1847" Type="http://schemas.openxmlformats.org/officeDocument/2006/relationships/image" Target="media/image1844.png" /><Relationship Id="rId1848" Type="http://schemas.openxmlformats.org/officeDocument/2006/relationships/image" Target="media/image1845.png" /><Relationship Id="rId1849" Type="http://schemas.openxmlformats.org/officeDocument/2006/relationships/image" Target="media/image1846.png" /><Relationship Id="rId185" Type="http://schemas.openxmlformats.org/officeDocument/2006/relationships/image" Target="media/image182.png" /><Relationship Id="rId1850" Type="http://schemas.openxmlformats.org/officeDocument/2006/relationships/image" Target="media/image1847.png" /><Relationship Id="rId1851" Type="http://schemas.openxmlformats.org/officeDocument/2006/relationships/image" Target="media/image1848.png" /><Relationship Id="rId1852" Type="http://schemas.openxmlformats.org/officeDocument/2006/relationships/image" Target="media/image1849.png" /><Relationship Id="rId1853" Type="http://schemas.openxmlformats.org/officeDocument/2006/relationships/image" Target="media/image1850.png" /><Relationship Id="rId1854" Type="http://schemas.openxmlformats.org/officeDocument/2006/relationships/image" Target="media/image1851.png" /><Relationship Id="rId1855" Type="http://schemas.openxmlformats.org/officeDocument/2006/relationships/image" Target="media/image1852.png" /><Relationship Id="rId1856" Type="http://schemas.openxmlformats.org/officeDocument/2006/relationships/image" Target="media/image1853.png" /><Relationship Id="rId1857" Type="http://schemas.openxmlformats.org/officeDocument/2006/relationships/image" Target="media/image1854.png" /><Relationship Id="rId1858" Type="http://schemas.openxmlformats.org/officeDocument/2006/relationships/image" Target="media/image1855.png" /><Relationship Id="rId1859" Type="http://schemas.openxmlformats.org/officeDocument/2006/relationships/image" Target="media/image1856.png" /><Relationship Id="rId186" Type="http://schemas.openxmlformats.org/officeDocument/2006/relationships/image" Target="media/image183.png" /><Relationship Id="rId1860" Type="http://schemas.openxmlformats.org/officeDocument/2006/relationships/image" Target="media/image1857.png" /><Relationship Id="rId1861" Type="http://schemas.openxmlformats.org/officeDocument/2006/relationships/image" Target="media/image1858.png" /><Relationship Id="rId1862" Type="http://schemas.openxmlformats.org/officeDocument/2006/relationships/image" Target="media/image1859.png" /><Relationship Id="rId1863" Type="http://schemas.openxmlformats.org/officeDocument/2006/relationships/image" Target="media/image1860.png" /><Relationship Id="rId1864" Type="http://schemas.openxmlformats.org/officeDocument/2006/relationships/image" Target="media/image1861.png" /><Relationship Id="rId1865" Type="http://schemas.openxmlformats.org/officeDocument/2006/relationships/image" Target="media/image1862.png" /><Relationship Id="rId1866" Type="http://schemas.openxmlformats.org/officeDocument/2006/relationships/image" Target="media/image1863.png" /><Relationship Id="rId1867" Type="http://schemas.openxmlformats.org/officeDocument/2006/relationships/image" Target="media/image1864.png" /><Relationship Id="rId1868" Type="http://schemas.openxmlformats.org/officeDocument/2006/relationships/image" Target="media/image1865.png" /><Relationship Id="rId1869" Type="http://schemas.openxmlformats.org/officeDocument/2006/relationships/image" Target="media/image1866.png" /><Relationship Id="rId187" Type="http://schemas.openxmlformats.org/officeDocument/2006/relationships/image" Target="media/image184.png" /><Relationship Id="rId1870" Type="http://schemas.openxmlformats.org/officeDocument/2006/relationships/image" Target="media/image1867.png" /><Relationship Id="rId1871" Type="http://schemas.openxmlformats.org/officeDocument/2006/relationships/image" Target="media/image1868.png" /><Relationship Id="rId1872" Type="http://schemas.openxmlformats.org/officeDocument/2006/relationships/image" Target="media/image1869.png" /><Relationship Id="rId1873" Type="http://schemas.openxmlformats.org/officeDocument/2006/relationships/image" Target="media/image1870.png" /><Relationship Id="rId1874" Type="http://schemas.openxmlformats.org/officeDocument/2006/relationships/image" Target="media/image1871.png" /><Relationship Id="rId1875" Type="http://schemas.openxmlformats.org/officeDocument/2006/relationships/image" Target="media/image1872.png" /><Relationship Id="rId1876" Type="http://schemas.openxmlformats.org/officeDocument/2006/relationships/image" Target="media/image1873.png" /><Relationship Id="rId1877" Type="http://schemas.openxmlformats.org/officeDocument/2006/relationships/image" Target="media/image1874.png" /><Relationship Id="rId1878" Type="http://schemas.openxmlformats.org/officeDocument/2006/relationships/header" Target="header1.xml" /><Relationship Id="rId1879" Type="http://schemas.openxmlformats.org/officeDocument/2006/relationships/footer" Target="footer1.xml" /><Relationship Id="rId188" Type="http://schemas.openxmlformats.org/officeDocument/2006/relationships/image" Target="media/image185.png" /><Relationship Id="rId1880" Type="http://schemas.openxmlformats.org/officeDocument/2006/relationships/styles" Target="styles.xml" /><Relationship Id="rId189" Type="http://schemas.openxmlformats.org/officeDocument/2006/relationships/image" Target="media/image186.png" /><Relationship Id="rId19" Type="http://schemas.openxmlformats.org/officeDocument/2006/relationships/image" Target="media/image16.png" /><Relationship Id="rId190" Type="http://schemas.openxmlformats.org/officeDocument/2006/relationships/image" Target="media/image187.png" /><Relationship Id="rId191" Type="http://schemas.openxmlformats.org/officeDocument/2006/relationships/image" Target="media/image188.png" /><Relationship Id="rId192" Type="http://schemas.openxmlformats.org/officeDocument/2006/relationships/image" Target="media/image189.png" /><Relationship Id="rId193" Type="http://schemas.openxmlformats.org/officeDocument/2006/relationships/image" Target="media/image190.png" /><Relationship Id="rId194" Type="http://schemas.openxmlformats.org/officeDocument/2006/relationships/image" Target="media/image191.png" /><Relationship Id="rId195" Type="http://schemas.openxmlformats.org/officeDocument/2006/relationships/image" Target="media/image192.png" /><Relationship Id="rId196" Type="http://schemas.openxmlformats.org/officeDocument/2006/relationships/image" Target="media/image193.png" /><Relationship Id="rId197" Type="http://schemas.openxmlformats.org/officeDocument/2006/relationships/image" Target="media/image194.png" /><Relationship Id="rId198" Type="http://schemas.openxmlformats.org/officeDocument/2006/relationships/image" Target="media/image195.png" /><Relationship Id="rId199" Type="http://schemas.openxmlformats.org/officeDocument/2006/relationships/image" Target="media/image196.png" /><Relationship Id="rId2" Type="http://schemas.openxmlformats.org/officeDocument/2006/relationships/webSettings" Target="webSettings.xml" /><Relationship Id="rId20" Type="http://schemas.openxmlformats.org/officeDocument/2006/relationships/image" Target="media/image17.png" /><Relationship Id="rId200" Type="http://schemas.openxmlformats.org/officeDocument/2006/relationships/image" Target="media/image197.png" /><Relationship Id="rId201" Type="http://schemas.openxmlformats.org/officeDocument/2006/relationships/image" Target="media/image198.png" /><Relationship Id="rId202" Type="http://schemas.openxmlformats.org/officeDocument/2006/relationships/image" Target="media/image199.png" /><Relationship Id="rId203" Type="http://schemas.openxmlformats.org/officeDocument/2006/relationships/image" Target="media/image200.png" /><Relationship Id="rId204" Type="http://schemas.openxmlformats.org/officeDocument/2006/relationships/image" Target="media/image201.png" /><Relationship Id="rId205" Type="http://schemas.openxmlformats.org/officeDocument/2006/relationships/image" Target="media/image202.png" /><Relationship Id="rId206" Type="http://schemas.openxmlformats.org/officeDocument/2006/relationships/image" Target="media/image203.png" /><Relationship Id="rId207" Type="http://schemas.openxmlformats.org/officeDocument/2006/relationships/image" Target="media/image204.png" /><Relationship Id="rId208" Type="http://schemas.openxmlformats.org/officeDocument/2006/relationships/image" Target="media/image205.png" /><Relationship Id="rId209" Type="http://schemas.openxmlformats.org/officeDocument/2006/relationships/image" Target="media/image206.png" /><Relationship Id="rId21" Type="http://schemas.openxmlformats.org/officeDocument/2006/relationships/image" Target="media/image18.png" /><Relationship Id="rId210" Type="http://schemas.openxmlformats.org/officeDocument/2006/relationships/image" Target="media/image207.png" /><Relationship Id="rId211" Type="http://schemas.openxmlformats.org/officeDocument/2006/relationships/image" Target="media/image208.png" /><Relationship Id="rId212" Type="http://schemas.openxmlformats.org/officeDocument/2006/relationships/image" Target="media/image209.png" /><Relationship Id="rId213" Type="http://schemas.openxmlformats.org/officeDocument/2006/relationships/image" Target="media/image210.png" /><Relationship Id="rId214" Type="http://schemas.openxmlformats.org/officeDocument/2006/relationships/image" Target="media/image211.png" /><Relationship Id="rId215" Type="http://schemas.openxmlformats.org/officeDocument/2006/relationships/image" Target="media/image212.png" /><Relationship Id="rId216" Type="http://schemas.openxmlformats.org/officeDocument/2006/relationships/image" Target="media/image213.png" /><Relationship Id="rId217" Type="http://schemas.openxmlformats.org/officeDocument/2006/relationships/image" Target="media/image214.png" /><Relationship Id="rId218" Type="http://schemas.openxmlformats.org/officeDocument/2006/relationships/image" Target="media/image215.png" /><Relationship Id="rId219" Type="http://schemas.openxmlformats.org/officeDocument/2006/relationships/image" Target="media/image216.png" /><Relationship Id="rId22" Type="http://schemas.openxmlformats.org/officeDocument/2006/relationships/image" Target="media/image19.png" /><Relationship Id="rId220" Type="http://schemas.openxmlformats.org/officeDocument/2006/relationships/image" Target="media/image217.png" /><Relationship Id="rId221" Type="http://schemas.openxmlformats.org/officeDocument/2006/relationships/image" Target="media/image218.png" /><Relationship Id="rId222" Type="http://schemas.openxmlformats.org/officeDocument/2006/relationships/image" Target="media/image219.png" /><Relationship Id="rId223" Type="http://schemas.openxmlformats.org/officeDocument/2006/relationships/image" Target="media/image220.png" /><Relationship Id="rId224" Type="http://schemas.openxmlformats.org/officeDocument/2006/relationships/image" Target="media/image221.png" /><Relationship Id="rId225" Type="http://schemas.openxmlformats.org/officeDocument/2006/relationships/image" Target="media/image222.png" /><Relationship Id="rId226" Type="http://schemas.openxmlformats.org/officeDocument/2006/relationships/image" Target="media/image223.png" /><Relationship Id="rId227" Type="http://schemas.openxmlformats.org/officeDocument/2006/relationships/image" Target="media/image224.png" /><Relationship Id="rId228" Type="http://schemas.openxmlformats.org/officeDocument/2006/relationships/image" Target="media/image225.png" /><Relationship Id="rId229" Type="http://schemas.openxmlformats.org/officeDocument/2006/relationships/image" Target="media/image226.png" /><Relationship Id="rId23" Type="http://schemas.openxmlformats.org/officeDocument/2006/relationships/image" Target="media/image20.png" /><Relationship Id="rId230" Type="http://schemas.openxmlformats.org/officeDocument/2006/relationships/image" Target="media/image227.png" /><Relationship Id="rId231" Type="http://schemas.openxmlformats.org/officeDocument/2006/relationships/image" Target="media/image228.png" /><Relationship Id="rId232" Type="http://schemas.openxmlformats.org/officeDocument/2006/relationships/image" Target="media/image229.png" /><Relationship Id="rId233" Type="http://schemas.openxmlformats.org/officeDocument/2006/relationships/image" Target="media/image230.png" /><Relationship Id="rId234" Type="http://schemas.openxmlformats.org/officeDocument/2006/relationships/image" Target="media/image231.png" /><Relationship Id="rId235" Type="http://schemas.openxmlformats.org/officeDocument/2006/relationships/image" Target="media/image232.png" /><Relationship Id="rId236" Type="http://schemas.openxmlformats.org/officeDocument/2006/relationships/image" Target="media/image233.png" /><Relationship Id="rId237" Type="http://schemas.openxmlformats.org/officeDocument/2006/relationships/image" Target="media/image234.png" /><Relationship Id="rId238" Type="http://schemas.openxmlformats.org/officeDocument/2006/relationships/image" Target="media/image235.png" /><Relationship Id="rId239" Type="http://schemas.openxmlformats.org/officeDocument/2006/relationships/image" Target="media/image236.png" /><Relationship Id="rId24" Type="http://schemas.openxmlformats.org/officeDocument/2006/relationships/image" Target="media/image21.png" /><Relationship Id="rId240" Type="http://schemas.openxmlformats.org/officeDocument/2006/relationships/image" Target="media/image237.png" /><Relationship Id="rId241" Type="http://schemas.openxmlformats.org/officeDocument/2006/relationships/image" Target="media/image238.png" /><Relationship Id="rId242" Type="http://schemas.openxmlformats.org/officeDocument/2006/relationships/image" Target="media/image239.png" /><Relationship Id="rId243" Type="http://schemas.openxmlformats.org/officeDocument/2006/relationships/image" Target="media/image240.png" /><Relationship Id="rId244" Type="http://schemas.openxmlformats.org/officeDocument/2006/relationships/image" Target="media/image241.png" /><Relationship Id="rId245" Type="http://schemas.openxmlformats.org/officeDocument/2006/relationships/image" Target="media/image242.png" /><Relationship Id="rId246" Type="http://schemas.openxmlformats.org/officeDocument/2006/relationships/image" Target="media/image243.png" /><Relationship Id="rId247" Type="http://schemas.openxmlformats.org/officeDocument/2006/relationships/image" Target="media/image244.png" /><Relationship Id="rId248" Type="http://schemas.openxmlformats.org/officeDocument/2006/relationships/image" Target="media/image245.png" /><Relationship Id="rId249" Type="http://schemas.openxmlformats.org/officeDocument/2006/relationships/image" Target="media/image246.png" /><Relationship Id="rId25" Type="http://schemas.openxmlformats.org/officeDocument/2006/relationships/image" Target="media/image22.png" /><Relationship Id="rId250" Type="http://schemas.openxmlformats.org/officeDocument/2006/relationships/image" Target="media/image247.png" /><Relationship Id="rId251" Type="http://schemas.openxmlformats.org/officeDocument/2006/relationships/image" Target="media/image248.png" /><Relationship Id="rId252" Type="http://schemas.openxmlformats.org/officeDocument/2006/relationships/image" Target="media/image249.png" /><Relationship Id="rId253" Type="http://schemas.openxmlformats.org/officeDocument/2006/relationships/image" Target="media/image250.png" /><Relationship Id="rId254" Type="http://schemas.openxmlformats.org/officeDocument/2006/relationships/image" Target="media/image251.png" /><Relationship Id="rId255" Type="http://schemas.openxmlformats.org/officeDocument/2006/relationships/image" Target="media/image252.png" /><Relationship Id="rId256" Type="http://schemas.openxmlformats.org/officeDocument/2006/relationships/image" Target="media/image253.png" /><Relationship Id="rId257" Type="http://schemas.openxmlformats.org/officeDocument/2006/relationships/image" Target="media/image254.png" /><Relationship Id="rId258" Type="http://schemas.openxmlformats.org/officeDocument/2006/relationships/image" Target="media/image255.png" /><Relationship Id="rId259" Type="http://schemas.openxmlformats.org/officeDocument/2006/relationships/image" Target="media/image256.png" /><Relationship Id="rId26" Type="http://schemas.openxmlformats.org/officeDocument/2006/relationships/image" Target="media/image23.png" /><Relationship Id="rId260" Type="http://schemas.openxmlformats.org/officeDocument/2006/relationships/image" Target="media/image257.png" /><Relationship Id="rId261" Type="http://schemas.openxmlformats.org/officeDocument/2006/relationships/image" Target="media/image258.png" /><Relationship Id="rId262" Type="http://schemas.openxmlformats.org/officeDocument/2006/relationships/image" Target="media/image259.png" /><Relationship Id="rId263" Type="http://schemas.openxmlformats.org/officeDocument/2006/relationships/image" Target="media/image260.png" /><Relationship Id="rId264" Type="http://schemas.openxmlformats.org/officeDocument/2006/relationships/image" Target="media/image261.png" /><Relationship Id="rId265" Type="http://schemas.openxmlformats.org/officeDocument/2006/relationships/image" Target="media/image262.png" /><Relationship Id="rId266" Type="http://schemas.openxmlformats.org/officeDocument/2006/relationships/image" Target="media/image263.png" /><Relationship Id="rId267" Type="http://schemas.openxmlformats.org/officeDocument/2006/relationships/image" Target="media/image264.png" /><Relationship Id="rId268" Type="http://schemas.openxmlformats.org/officeDocument/2006/relationships/image" Target="media/image265.png" /><Relationship Id="rId269" Type="http://schemas.openxmlformats.org/officeDocument/2006/relationships/image" Target="media/image266.png" /><Relationship Id="rId27" Type="http://schemas.openxmlformats.org/officeDocument/2006/relationships/image" Target="media/image24.png" /><Relationship Id="rId270" Type="http://schemas.openxmlformats.org/officeDocument/2006/relationships/image" Target="media/image267.png" /><Relationship Id="rId271" Type="http://schemas.openxmlformats.org/officeDocument/2006/relationships/image" Target="media/image268.png" /><Relationship Id="rId272" Type="http://schemas.openxmlformats.org/officeDocument/2006/relationships/image" Target="media/image269.png" /><Relationship Id="rId273" Type="http://schemas.openxmlformats.org/officeDocument/2006/relationships/image" Target="media/image270.png" /><Relationship Id="rId274" Type="http://schemas.openxmlformats.org/officeDocument/2006/relationships/image" Target="media/image271.png" /><Relationship Id="rId275" Type="http://schemas.openxmlformats.org/officeDocument/2006/relationships/image" Target="media/image272.png" /><Relationship Id="rId276" Type="http://schemas.openxmlformats.org/officeDocument/2006/relationships/image" Target="media/image273.png" /><Relationship Id="rId277" Type="http://schemas.openxmlformats.org/officeDocument/2006/relationships/image" Target="media/image274.png" /><Relationship Id="rId278" Type="http://schemas.openxmlformats.org/officeDocument/2006/relationships/image" Target="media/image275.png" /><Relationship Id="rId279" Type="http://schemas.openxmlformats.org/officeDocument/2006/relationships/image" Target="media/image276.png" /><Relationship Id="rId28" Type="http://schemas.openxmlformats.org/officeDocument/2006/relationships/image" Target="media/image25.png" /><Relationship Id="rId280" Type="http://schemas.openxmlformats.org/officeDocument/2006/relationships/image" Target="media/image277.png" /><Relationship Id="rId281" Type="http://schemas.openxmlformats.org/officeDocument/2006/relationships/image" Target="media/image278.png" /><Relationship Id="rId282" Type="http://schemas.openxmlformats.org/officeDocument/2006/relationships/image" Target="media/image279.png" /><Relationship Id="rId283" Type="http://schemas.openxmlformats.org/officeDocument/2006/relationships/image" Target="media/image280.png" /><Relationship Id="rId284" Type="http://schemas.openxmlformats.org/officeDocument/2006/relationships/image" Target="media/image281.png" /><Relationship Id="rId285" Type="http://schemas.openxmlformats.org/officeDocument/2006/relationships/image" Target="media/image282.png" /><Relationship Id="rId286" Type="http://schemas.openxmlformats.org/officeDocument/2006/relationships/image" Target="media/image283.png" /><Relationship Id="rId287" Type="http://schemas.openxmlformats.org/officeDocument/2006/relationships/image" Target="media/image284.png" /><Relationship Id="rId288" Type="http://schemas.openxmlformats.org/officeDocument/2006/relationships/image" Target="media/image285.png" /><Relationship Id="rId289" Type="http://schemas.openxmlformats.org/officeDocument/2006/relationships/image" Target="media/image286.png" /><Relationship Id="rId29" Type="http://schemas.openxmlformats.org/officeDocument/2006/relationships/image" Target="media/image26.png" /><Relationship Id="rId290" Type="http://schemas.openxmlformats.org/officeDocument/2006/relationships/image" Target="media/image287.png" /><Relationship Id="rId291" Type="http://schemas.openxmlformats.org/officeDocument/2006/relationships/image" Target="media/image288.png" /><Relationship Id="rId292" Type="http://schemas.openxmlformats.org/officeDocument/2006/relationships/image" Target="media/image289.png" /><Relationship Id="rId293" Type="http://schemas.openxmlformats.org/officeDocument/2006/relationships/image" Target="media/image290.png" /><Relationship Id="rId294" Type="http://schemas.openxmlformats.org/officeDocument/2006/relationships/image" Target="media/image291.png" /><Relationship Id="rId295" Type="http://schemas.openxmlformats.org/officeDocument/2006/relationships/image" Target="media/image292.png" /><Relationship Id="rId296" Type="http://schemas.openxmlformats.org/officeDocument/2006/relationships/image" Target="media/image293.png" /><Relationship Id="rId297" Type="http://schemas.openxmlformats.org/officeDocument/2006/relationships/image" Target="media/image294.png" /><Relationship Id="rId298" Type="http://schemas.openxmlformats.org/officeDocument/2006/relationships/image" Target="media/image295.png" /><Relationship Id="rId299" Type="http://schemas.openxmlformats.org/officeDocument/2006/relationships/image" Target="media/image296.png" /><Relationship Id="rId3" Type="http://schemas.openxmlformats.org/officeDocument/2006/relationships/fontTable" Target="fontTable.xml" /><Relationship Id="rId30" Type="http://schemas.openxmlformats.org/officeDocument/2006/relationships/image" Target="media/image27.png" /><Relationship Id="rId300" Type="http://schemas.openxmlformats.org/officeDocument/2006/relationships/image" Target="media/image297.png" /><Relationship Id="rId301" Type="http://schemas.openxmlformats.org/officeDocument/2006/relationships/image" Target="media/image298.png" /><Relationship Id="rId302" Type="http://schemas.openxmlformats.org/officeDocument/2006/relationships/image" Target="media/image299.png" /><Relationship Id="rId303" Type="http://schemas.openxmlformats.org/officeDocument/2006/relationships/image" Target="media/image300.png" /><Relationship Id="rId304" Type="http://schemas.openxmlformats.org/officeDocument/2006/relationships/image" Target="media/image301.png" /><Relationship Id="rId305" Type="http://schemas.openxmlformats.org/officeDocument/2006/relationships/image" Target="media/image302.png" /><Relationship Id="rId306" Type="http://schemas.openxmlformats.org/officeDocument/2006/relationships/image" Target="media/image303.png" /><Relationship Id="rId307" Type="http://schemas.openxmlformats.org/officeDocument/2006/relationships/image" Target="media/image304.png" /><Relationship Id="rId308" Type="http://schemas.openxmlformats.org/officeDocument/2006/relationships/image" Target="media/image305.png" /><Relationship Id="rId309" Type="http://schemas.openxmlformats.org/officeDocument/2006/relationships/image" Target="media/image306.png" /><Relationship Id="rId31" Type="http://schemas.openxmlformats.org/officeDocument/2006/relationships/image" Target="media/image28.png" /><Relationship Id="rId310" Type="http://schemas.openxmlformats.org/officeDocument/2006/relationships/image" Target="media/image307.png" /><Relationship Id="rId311" Type="http://schemas.openxmlformats.org/officeDocument/2006/relationships/image" Target="media/image308.png" /><Relationship Id="rId312" Type="http://schemas.openxmlformats.org/officeDocument/2006/relationships/image" Target="media/image309.png" /><Relationship Id="rId313" Type="http://schemas.openxmlformats.org/officeDocument/2006/relationships/image" Target="media/image310.png" /><Relationship Id="rId314" Type="http://schemas.openxmlformats.org/officeDocument/2006/relationships/image" Target="media/image311.png" /><Relationship Id="rId315" Type="http://schemas.openxmlformats.org/officeDocument/2006/relationships/image" Target="media/image312.png" /><Relationship Id="rId316" Type="http://schemas.openxmlformats.org/officeDocument/2006/relationships/image" Target="media/image313.png" /><Relationship Id="rId317" Type="http://schemas.openxmlformats.org/officeDocument/2006/relationships/image" Target="media/image314.png" /><Relationship Id="rId318" Type="http://schemas.openxmlformats.org/officeDocument/2006/relationships/image" Target="media/image315.png" /><Relationship Id="rId319" Type="http://schemas.openxmlformats.org/officeDocument/2006/relationships/image" Target="media/image316.png" /><Relationship Id="rId32" Type="http://schemas.openxmlformats.org/officeDocument/2006/relationships/image" Target="media/image29.png" /><Relationship Id="rId320" Type="http://schemas.openxmlformats.org/officeDocument/2006/relationships/image" Target="media/image317.png" /><Relationship Id="rId321" Type="http://schemas.openxmlformats.org/officeDocument/2006/relationships/image" Target="media/image318.png" /><Relationship Id="rId322" Type="http://schemas.openxmlformats.org/officeDocument/2006/relationships/image" Target="media/image319.png" /><Relationship Id="rId323" Type="http://schemas.openxmlformats.org/officeDocument/2006/relationships/image" Target="media/image320.png" /><Relationship Id="rId324" Type="http://schemas.openxmlformats.org/officeDocument/2006/relationships/image" Target="media/image321.png" /><Relationship Id="rId325" Type="http://schemas.openxmlformats.org/officeDocument/2006/relationships/image" Target="media/image322.png" /><Relationship Id="rId326" Type="http://schemas.openxmlformats.org/officeDocument/2006/relationships/image" Target="media/image323.png" /><Relationship Id="rId327" Type="http://schemas.openxmlformats.org/officeDocument/2006/relationships/image" Target="media/image324.png" /><Relationship Id="rId328" Type="http://schemas.openxmlformats.org/officeDocument/2006/relationships/image" Target="media/image325.png" /><Relationship Id="rId329" Type="http://schemas.openxmlformats.org/officeDocument/2006/relationships/image" Target="media/image326.png" /><Relationship Id="rId33" Type="http://schemas.openxmlformats.org/officeDocument/2006/relationships/image" Target="media/image30.png" /><Relationship Id="rId330" Type="http://schemas.openxmlformats.org/officeDocument/2006/relationships/image" Target="media/image327.png" /><Relationship Id="rId331" Type="http://schemas.openxmlformats.org/officeDocument/2006/relationships/image" Target="media/image328.png" /><Relationship Id="rId332" Type="http://schemas.openxmlformats.org/officeDocument/2006/relationships/image" Target="media/image329.png" /><Relationship Id="rId333" Type="http://schemas.openxmlformats.org/officeDocument/2006/relationships/image" Target="media/image330.png" /><Relationship Id="rId334" Type="http://schemas.openxmlformats.org/officeDocument/2006/relationships/image" Target="media/image331.png" /><Relationship Id="rId335" Type="http://schemas.openxmlformats.org/officeDocument/2006/relationships/image" Target="media/image332.png" /><Relationship Id="rId336" Type="http://schemas.openxmlformats.org/officeDocument/2006/relationships/image" Target="media/image333.png" /><Relationship Id="rId337" Type="http://schemas.openxmlformats.org/officeDocument/2006/relationships/image" Target="media/image334.png" /><Relationship Id="rId338" Type="http://schemas.openxmlformats.org/officeDocument/2006/relationships/image" Target="media/image335.png" /><Relationship Id="rId339" Type="http://schemas.openxmlformats.org/officeDocument/2006/relationships/image" Target="media/image336.png" /><Relationship Id="rId34" Type="http://schemas.openxmlformats.org/officeDocument/2006/relationships/image" Target="media/image31.png" /><Relationship Id="rId340" Type="http://schemas.openxmlformats.org/officeDocument/2006/relationships/image" Target="media/image337.png" /><Relationship Id="rId341" Type="http://schemas.openxmlformats.org/officeDocument/2006/relationships/image" Target="media/image338.png" /><Relationship Id="rId342" Type="http://schemas.openxmlformats.org/officeDocument/2006/relationships/image" Target="media/image339.png" /><Relationship Id="rId343" Type="http://schemas.openxmlformats.org/officeDocument/2006/relationships/image" Target="media/image340.png" /><Relationship Id="rId344" Type="http://schemas.openxmlformats.org/officeDocument/2006/relationships/image" Target="media/image341.png" /><Relationship Id="rId345" Type="http://schemas.openxmlformats.org/officeDocument/2006/relationships/image" Target="media/image342.png" /><Relationship Id="rId346" Type="http://schemas.openxmlformats.org/officeDocument/2006/relationships/image" Target="media/image343.png" /><Relationship Id="rId347" Type="http://schemas.openxmlformats.org/officeDocument/2006/relationships/image" Target="media/image344.png" /><Relationship Id="rId348" Type="http://schemas.openxmlformats.org/officeDocument/2006/relationships/image" Target="media/image345.png" /><Relationship Id="rId349" Type="http://schemas.openxmlformats.org/officeDocument/2006/relationships/image" Target="media/image346.png" /><Relationship Id="rId35" Type="http://schemas.openxmlformats.org/officeDocument/2006/relationships/image" Target="media/image32.png" /><Relationship Id="rId350" Type="http://schemas.openxmlformats.org/officeDocument/2006/relationships/image" Target="media/image347.png" /><Relationship Id="rId351" Type="http://schemas.openxmlformats.org/officeDocument/2006/relationships/image" Target="media/image348.png" /><Relationship Id="rId352" Type="http://schemas.openxmlformats.org/officeDocument/2006/relationships/image" Target="media/image349.png" /><Relationship Id="rId353" Type="http://schemas.openxmlformats.org/officeDocument/2006/relationships/image" Target="media/image350.png" /><Relationship Id="rId354" Type="http://schemas.openxmlformats.org/officeDocument/2006/relationships/image" Target="media/image351.png" /><Relationship Id="rId355" Type="http://schemas.openxmlformats.org/officeDocument/2006/relationships/image" Target="media/image352.png" /><Relationship Id="rId356" Type="http://schemas.openxmlformats.org/officeDocument/2006/relationships/image" Target="media/image353.png" /><Relationship Id="rId357" Type="http://schemas.openxmlformats.org/officeDocument/2006/relationships/image" Target="media/image354.png" /><Relationship Id="rId358" Type="http://schemas.openxmlformats.org/officeDocument/2006/relationships/image" Target="media/image355.png" /><Relationship Id="rId359" Type="http://schemas.openxmlformats.org/officeDocument/2006/relationships/image" Target="media/image356.png" /><Relationship Id="rId36" Type="http://schemas.openxmlformats.org/officeDocument/2006/relationships/image" Target="media/image33.png" /><Relationship Id="rId360" Type="http://schemas.openxmlformats.org/officeDocument/2006/relationships/image" Target="media/image357.png" /><Relationship Id="rId361" Type="http://schemas.openxmlformats.org/officeDocument/2006/relationships/image" Target="media/image358.png" /><Relationship Id="rId362" Type="http://schemas.openxmlformats.org/officeDocument/2006/relationships/image" Target="media/image359.png" /><Relationship Id="rId363" Type="http://schemas.openxmlformats.org/officeDocument/2006/relationships/image" Target="media/image360.png" /><Relationship Id="rId364" Type="http://schemas.openxmlformats.org/officeDocument/2006/relationships/image" Target="media/image361.png" /><Relationship Id="rId365" Type="http://schemas.openxmlformats.org/officeDocument/2006/relationships/image" Target="media/image362.png" /><Relationship Id="rId366" Type="http://schemas.openxmlformats.org/officeDocument/2006/relationships/image" Target="media/image363.png" /><Relationship Id="rId367" Type="http://schemas.openxmlformats.org/officeDocument/2006/relationships/image" Target="media/image364.png" /><Relationship Id="rId368" Type="http://schemas.openxmlformats.org/officeDocument/2006/relationships/image" Target="media/image365.png" /><Relationship Id="rId369" Type="http://schemas.openxmlformats.org/officeDocument/2006/relationships/image" Target="media/image366.png" /><Relationship Id="rId37" Type="http://schemas.openxmlformats.org/officeDocument/2006/relationships/image" Target="media/image34.png" /><Relationship Id="rId370" Type="http://schemas.openxmlformats.org/officeDocument/2006/relationships/image" Target="media/image367.png" /><Relationship Id="rId371" Type="http://schemas.openxmlformats.org/officeDocument/2006/relationships/image" Target="media/image368.png" /><Relationship Id="rId372" Type="http://schemas.openxmlformats.org/officeDocument/2006/relationships/image" Target="media/image369.png" /><Relationship Id="rId373" Type="http://schemas.openxmlformats.org/officeDocument/2006/relationships/image" Target="media/image370.png" /><Relationship Id="rId374" Type="http://schemas.openxmlformats.org/officeDocument/2006/relationships/image" Target="media/image371.png" /><Relationship Id="rId375" Type="http://schemas.openxmlformats.org/officeDocument/2006/relationships/image" Target="media/image372.png" /><Relationship Id="rId376" Type="http://schemas.openxmlformats.org/officeDocument/2006/relationships/image" Target="media/image373.png" /><Relationship Id="rId377" Type="http://schemas.openxmlformats.org/officeDocument/2006/relationships/image" Target="media/image374.png" /><Relationship Id="rId378" Type="http://schemas.openxmlformats.org/officeDocument/2006/relationships/image" Target="media/image375.png" /><Relationship Id="rId379" Type="http://schemas.openxmlformats.org/officeDocument/2006/relationships/image" Target="media/image376.png" /><Relationship Id="rId38" Type="http://schemas.openxmlformats.org/officeDocument/2006/relationships/image" Target="media/image35.png" /><Relationship Id="rId380" Type="http://schemas.openxmlformats.org/officeDocument/2006/relationships/image" Target="media/image377.png" /><Relationship Id="rId381" Type="http://schemas.openxmlformats.org/officeDocument/2006/relationships/image" Target="media/image378.png" /><Relationship Id="rId382" Type="http://schemas.openxmlformats.org/officeDocument/2006/relationships/image" Target="media/image379.png" /><Relationship Id="rId383" Type="http://schemas.openxmlformats.org/officeDocument/2006/relationships/image" Target="media/image380.png" /><Relationship Id="rId384" Type="http://schemas.openxmlformats.org/officeDocument/2006/relationships/image" Target="media/image381.png" /><Relationship Id="rId385" Type="http://schemas.openxmlformats.org/officeDocument/2006/relationships/image" Target="media/image382.png" /><Relationship Id="rId386" Type="http://schemas.openxmlformats.org/officeDocument/2006/relationships/image" Target="media/image383.png" /><Relationship Id="rId387" Type="http://schemas.openxmlformats.org/officeDocument/2006/relationships/image" Target="media/image384.png" /><Relationship Id="rId388" Type="http://schemas.openxmlformats.org/officeDocument/2006/relationships/image" Target="media/image385.png" /><Relationship Id="rId389" Type="http://schemas.openxmlformats.org/officeDocument/2006/relationships/image" Target="media/image386.png" /><Relationship Id="rId39" Type="http://schemas.openxmlformats.org/officeDocument/2006/relationships/image" Target="media/image36.png" /><Relationship Id="rId390" Type="http://schemas.openxmlformats.org/officeDocument/2006/relationships/image" Target="media/image387.png" /><Relationship Id="rId391" Type="http://schemas.openxmlformats.org/officeDocument/2006/relationships/image" Target="media/image388.png" /><Relationship Id="rId392" Type="http://schemas.openxmlformats.org/officeDocument/2006/relationships/image" Target="media/image389.png" /><Relationship Id="rId393" Type="http://schemas.openxmlformats.org/officeDocument/2006/relationships/image" Target="media/image390.png" /><Relationship Id="rId394" Type="http://schemas.openxmlformats.org/officeDocument/2006/relationships/image" Target="media/image391.png" /><Relationship Id="rId395" Type="http://schemas.openxmlformats.org/officeDocument/2006/relationships/image" Target="media/image392.png" /><Relationship Id="rId396" Type="http://schemas.openxmlformats.org/officeDocument/2006/relationships/image" Target="media/image393.png" /><Relationship Id="rId397" Type="http://schemas.openxmlformats.org/officeDocument/2006/relationships/image" Target="media/image394.png" /><Relationship Id="rId398" Type="http://schemas.openxmlformats.org/officeDocument/2006/relationships/image" Target="media/image395.png" /><Relationship Id="rId399" Type="http://schemas.openxmlformats.org/officeDocument/2006/relationships/image" Target="media/image396.png" /><Relationship Id="rId4" Type="http://schemas.openxmlformats.org/officeDocument/2006/relationships/image" Target="media/image1.png" /><Relationship Id="rId40" Type="http://schemas.openxmlformats.org/officeDocument/2006/relationships/image" Target="media/image37.png" /><Relationship Id="rId400" Type="http://schemas.openxmlformats.org/officeDocument/2006/relationships/image" Target="media/image397.png" /><Relationship Id="rId401" Type="http://schemas.openxmlformats.org/officeDocument/2006/relationships/image" Target="media/image398.png" /><Relationship Id="rId402" Type="http://schemas.openxmlformats.org/officeDocument/2006/relationships/image" Target="media/image399.png" /><Relationship Id="rId403" Type="http://schemas.openxmlformats.org/officeDocument/2006/relationships/image" Target="media/image400.png" /><Relationship Id="rId404" Type="http://schemas.openxmlformats.org/officeDocument/2006/relationships/image" Target="media/image401.png" /><Relationship Id="rId405" Type="http://schemas.openxmlformats.org/officeDocument/2006/relationships/image" Target="media/image402.png" /><Relationship Id="rId406" Type="http://schemas.openxmlformats.org/officeDocument/2006/relationships/image" Target="media/image403.png" /><Relationship Id="rId407" Type="http://schemas.openxmlformats.org/officeDocument/2006/relationships/image" Target="media/image404.png" /><Relationship Id="rId408" Type="http://schemas.openxmlformats.org/officeDocument/2006/relationships/image" Target="media/image405.png" /><Relationship Id="rId409" Type="http://schemas.openxmlformats.org/officeDocument/2006/relationships/image" Target="media/image406.png" /><Relationship Id="rId41" Type="http://schemas.openxmlformats.org/officeDocument/2006/relationships/image" Target="media/image38.png" /><Relationship Id="rId410" Type="http://schemas.openxmlformats.org/officeDocument/2006/relationships/image" Target="media/image407.png" /><Relationship Id="rId411" Type="http://schemas.openxmlformats.org/officeDocument/2006/relationships/image" Target="media/image408.png" /><Relationship Id="rId412" Type="http://schemas.openxmlformats.org/officeDocument/2006/relationships/image" Target="media/image409.png" /><Relationship Id="rId413" Type="http://schemas.openxmlformats.org/officeDocument/2006/relationships/image" Target="media/image410.png" /><Relationship Id="rId414" Type="http://schemas.openxmlformats.org/officeDocument/2006/relationships/image" Target="media/image411.png" /><Relationship Id="rId415" Type="http://schemas.openxmlformats.org/officeDocument/2006/relationships/image" Target="media/image412.png" /><Relationship Id="rId416" Type="http://schemas.openxmlformats.org/officeDocument/2006/relationships/image" Target="media/image413.png" /><Relationship Id="rId417" Type="http://schemas.openxmlformats.org/officeDocument/2006/relationships/image" Target="media/image414.png" /><Relationship Id="rId418" Type="http://schemas.openxmlformats.org/officeDocument/2006/relationships/image" Target="media/image415.png" /><Relationship Id="rId419" Type="http://schemas.openxmlformats.org/officeDocument/2006/relationships/image" Target="media/image416.png" /><Relationship Id="rId42" Type="http://schemas.openxmlformats.org/officeDocument/2006/relationships/image" Target="media/image39.png" /><Relationship Id="rId420" Type="http://schemas.openxmlformats.org/officeDocument/2006/relationships/image" Target="media/image417.png" /><Relationship Id="rId421" Type="http://schemas.openxmlformats.org/officeDocument/2006/relationships/image" Target="media/image418.png" /><Relationship Id="rId422" Type="http://schemas.openxmlformats.org/officeDocument/2006/relationships/image" Target="media/image419.png" /><Relationship Id="rId423" Type="http://schemas.openxmlformats.org/officeDocument/2006/relationships/image" Target="media/image420.png" /><Relationship Id="rId424" Type="http://schemas.openxmlformats.org/officeDocument/2006/relationships/image" Target="media/image421.png" /><Relationship Id="rId425" Type="http://schemas.openxmlformats.org/officeDocument/2006/relationships/image" Target="media/image422.png" /><Relationship Id="rId426" Type="http://schemas.openxmlformats.org/officeDocument/2006/relationships/image" Target="media/image423.png" /><Relationship Id="rId427" Type="http://schemas.openxmlformats.org/officeDocument/2006/relationships/image" Target="media/image424.png" /><Relationship Id="rId428" Type="http://schemas.openxmlformats.org/officeDocument/2006/relationships/image" Target="media/image425.png" /><Relationship Id="rId429" Type="http://schemas.openxmlformats.org/officeDocument/2006/relationships/image" Target="media/image426.png" /><Relationship Id="rId43" Type="http://schemas.openxmlformats.org/officeDocument/2006/relationships/image" Target="media/image40.png" /><Relationship Id="rId430" Type="http://schemas.openxmlformats.org/officeDocument/2006/relationships/image" Target="media/image427.png" /><Relationship Id="rId431" Type="http://schemas.openxmlformats.org/officeDocument/2006/relationships/image" Target="media/image428.png" /><Relationship Id="rId432" Type="http://schemas.openxmlformats.org/officeDocument/2006/relationships/image" Target="media/image429.png" /><Relationship Id="rId433" Type="http://schemas.openxmlformats.org/officeDocument/2006/relationships/image" Target="media/image430.png" /><Relationship Id="rId434" Type="http://schemas.openxmlformats.org/officeDocument/2006/relationships/image" Target="media/image431.png" /><Relationship Id="rId435" Type="http://schemas.openxmlformats.org/officeDocument/2006/relationships/image" Target="media/image432.png" /><Relationship Id="rId436" Type="http://schemas.openxmlformats.org/officeDocument/2006/relationships/image" Target="media/image433.png" /><Relationship Id="rId437" Type="http://schemas.openxmlformats.org/officeDocument/2006/relationships/image" Target="media/image434.png" /><Relationship Id="rId438" Type="http://schemas.openxmlformats.org/officeDocument/2006/relationships/image" Target="media/image435.png" /><Relationship Id="rId439" Type="http://schemas.openxmlformats.org/officeDocument/2006/relationships/image" Target="media/image436.png" /><Relationship Id="rId44" Type="http://schemas.openxmlformats.org/officeDocument/2006/relationships/image" Target="media/image41.png" /><Relationship Id="rId440" Type="http://schemas.openxmlformats.org/officeDocument/2006/relationships/image" Target="media/image437.png" /><Relationship Id="rId441" Type="http://schemas.openxmlformats.org/officeDocument/2006/relationships/image" Target="media/image438.png" /><Relationship Id="rId442" Type="http://schemas.openxmlformats.org/officeDocument/2006/relationships/image" Target="media/image439.png" /><Relationship Id="rId443" Type="http://schemas.openxmlformats.org/officeDocument/2006/relationships/image" Target="media/image440.png" /><Relationship Id="rId444" Type="http://schemas.openxmlformats.org/officeDocument/2006/relationships/image" Target="media/image441.png" /><Relationship Id="rId445" Type="http://schemas.openxmlformats.org/officeDocument/2006/relationships/image" Target="media/image442.png" /><Relationship Id="rId446" Type="http://schemas.openxmlformats.org/officeDocument/2006/relationships/image" Target="media/image443.png" /><Relationship Id="rId447" Type="http://schemas.openxmlformats.org/officeDocument/2006/relationships/image" Target="media/image444.png" /><Relationship Id="rId448" Type="http://schemas.openxmlformats.org/officeDocument/2006/relationships/image" Target="media/image445.png" /><Relationship Id="rId449" Type="http://schemas.openxmlformats.org/officeDocument/2006/relationships/image" Target="media/image446.png" /><Relationship Id="rId45" Type="http://schemas.openxmlformats.org/officeDocument/2006/relationships/image" Target="media/image42.png" /><Relationship Id="rId450" Type="http://schemas.openxmlformats.org/officeDocument/2006/relationships/image" Target="media/image447.png" /><Relationship Id="rId451" Type="http://schemas.openxmlformats.org/officeDocument/2006/relationships/image" Target="media/image448.png" /><Relationship Id="rId452" Type="http://schemas.openxmlformats.org/officeDocument/2006/relationships/image" Target="media/image449.png" /><Relationship Id="rId453" Type="http://schemas.openxmlformats.org/officeDocument/2006/relationships/image" Target="media/image450.png" /><Relationship Id="rId454" Type="http://schemas.openxmlformats.org/officeDocument/2006/relationships/image" Target="media/image451.png" /><Relationship Id="rId455" Type="http://schemas.openxmlformats.org/officeDocument/2006/relationships/image" Target="media/image452.png" /><Relationship Id="rId456" Type="http://schemas.openxmlformats.org/officeDocument/2006/relationships/image" Target="media/image453.png" /><Relationship Id="rId457" Type="http://schemas.openxmlformats.org/officeDocument/2006/relationships/image" Target="media/image454.png" /><Relationship Id="rId458" Type="http://schemas.openxmlformats.org/officeDocument/2006/relationships/image" Target="media/image455.png" /><Relationship Id="rId459" Type="http://schemas.openxmlformats.org/officeDocument/2006/relationships/image" Target="media/image456.png" /><Relationship Id="rId46" Type="http://schemas.openxmlformats.org/officeDocument/2006/relationships/image" Target="media/image43.png" /><Relationship Id="rId460" Type="http://schemas.openxmlformats.org/officeDocument/2006/relationships/image" Target="media/image457.png" /><Relationship Id="rId461" Type="http://schemas.openxmlformats.org/officeDocument/2006/relationships/image" Target="media/image458.png" /><Relationship Id="rId462" Type="http://schemas.openxmlformats.org/officeDocument/2006/relationships/image" Target="media/image459.png" /><Relationship Id="rId463" Type="http://schemas.openxmlformats.org/officeDocument/2006/relationships/image" Target="media/image460.png" /><Relationship Id="rId464" Type="http://schemas.openxmlformats.org/officeDocument/2006/relationships/image" Target="media/image461.png" /><Relationship Id="rId465" Type="http://schemas.openxmlformats.org/officeDocument/2006/relationships/image" Target="media/image462.png" /><Relationship Id="rId466" Type="http://schemas.openxmlformats.org/officeDocument/2006/relationships/image" Target="media/image463.png" /><Relationship Id="rId467" Type="http://schemas.openxmlformats.org/officeDocument/2006/relationships/image" Target="media/image464.png" /><Relationship Id="rId468" Type="http://schemas.openxmlformats.org/officeDocument/2006/relationships/image" Target="media/image465.png" /><Relationship Id="rId469" Type="http://schemas.openxmlformats.org/officeDocument/2006/relationships/image" Target="media/image466.png" /><Relationship Id="rId47" Type="http://schemas.openxmlformats.org/officeDocument/2006/relationships/image" Target="media/image44.png" /><Relationship Id="rId470" Type="http://schemas.openxmlformats.org/officeDocument/2006/relationships/image" Target="media/image467.png" /><Relationship Id="rId471" Type="http://schemas.openxmlformats.org/officeDocument/2006/relationships/image" Target="media/image468.png" /><Relationship Id="rId472" Type="http://schemas.openxmlformats.org/officeDocument/2006/relationships/image" Target="media/image469.png" /><Relationship Id="rId473" Type="http://schemas.openxmlformats.org/officeDocument/2006/relationships/image" Target="media/image470.png" /><Relationship Id="rId474" Type="http://schemas.openxmlformats.org/officeDocument/2006/relationships/image" Target="media/image471.png" /><Relationship Id="rId475" Type="http://schemas.openxmlformats.org/officeDocument/2006/relationships/image" Target="media/image472.png" /><Relationship Id="rId476" Type="http://schemas.openxmlformats.org/officeDocument/2006/relationships/image" Target="media/image473.png" /><Relationship Id="rId477" Type="http://schemas.openxmlformats.org/officeDocument/2006/relationships/image" Target="media/image474.png" /><Relationship Id="rId478" Type="http://schemas.openxmlformats.org/officeDocument/2006/relationships/image" Target="media/image475.png" /><Relationship Id="rId479" Type="http://schemas.openxmlformats.org/officeDocument/2006/relationships/image" Target="media/image476.png" /><Relationship Id="rId48" Type="http://schemas.openxmlformats.org/officeDocument/2006/relationships/image" Target="media/image45.png" /><Relationship Id="rId480" Type="http://schemas.openxmlformats.org/officeDocument/2006/relationships/image" Target="media/image477.png" /><Relationship Id="rId481" Type="http://schemas.openxmlformats.org/officeDocument/2006/relationships/image" Target="media/image478.png" /><Relationship Id="rId482" Type="http://schemas.openxmlformats.org/officeDocument/2006/relationships/image" Target="media/image479.png" /><Relationship Id="rId483" Type="http://schemas.openxmlformats.org/officeDocument/2006/relationships/image" Target="media/image480.png" /><Relationship Id="rId484" Type="http://schemas.openxmlformats.org/officeDocument/2006/relationships/image" Target="media/image481.png" /><Relationship Id="rId485" Type="http://schemas.openxmlformats.org/officeDocument/2006/relationships/image" Target="media/image482.png" /><Relationship Id="rId486" Type="http://schemas.openxmlformats.org/officeDocument/2006/relationships/image" Target="media/image483.png" /><Relationship Id="rId487" Type="http://schemas.openxmlformats.org/officeDocument/2006/relationships/image" Target="media/image484.png" /><Relationship Id="rId488" Type="http://schemas.openxmlformats.org/officeDocument/2006/relationships/image" Target="media/image485.png" /><Relationship Id="rId489" Type="http://schemas.openxmlformats.org/officeDocument/2006/relationships/image" Target="media/image486.png" /><Relationship Id="rId49" Type="http://schemas.openxmlformats.org/officeDocument/2006/relationships/image" Target="media/image46.png" /><Relationship Id="rId490" Type="http://schemas.openxmlformats.org/officeDocument/2006/relationships/image" Target="media/image487.png" /><Relationship Id="rId491" Type="http://schemas.openxmlformats.org/officeDocument/2006/relationships/image" Target="media/image488.png" /><Relationship Id="rId492" Type="http://schemas.openxmlformats.org/officeDocument/2006/relationships/image" Target="media/image489.png" /><Relationship Id="rId493" Type="http://schemas.openxmlformats.org/officeDocument/2006/relationships/image" Target="media/image490.png" /><Relationship Id="rId494" Type="http://schemas.openxmlformats.org/officeDocument/2006/relationships/image" Target="media/image491.png" /><Relationship Id="rId495" Type="http://schemas.openxmlformats.org/officeDocument/2006/relationships/image" Target="media/image492.png" /><Relationship Id="rId496" Type="http://schemas.openxmlformats.org/officeDocument/2006/relationships/image" Target="media/image493.png" /><Relationship Id="rId497" Type="http://schemas.openxmlformats.org/officeDocument/2006/relationships/image" Target="media/image494.png" /><Relationship Id="rId498" Type="http://schemas.openxmlformats.org/officeDocument/2006/relationships/image" Target="media/image495.png" /><Relationship Id="rId499" Type="http://schemas.openxmlformats.org/officeDocument/2006/relationships/image" Target="media/image496.png" /><Relationship Id="rId5" Type="http://schemas.openxmlformats.org/officeDocument/2006/relationships/image" Target="media/image2.png" /><Relationship Id="rId50" Type="http://schemas.openxmlformats.org/officeDocument/2006/relationships/image" Target="media/image47.png" /><Relationship Id="rId500" Type="http://schemas.openxmlformats.org/officeDocument/2006/relationships/image" Target="media/image497.png" /><Relationship Id="rId501" Type="http://schemas.openxmlformats.org/officeDocument/2006/relationships/image" Target="media/image498.png" /><Relationship Id="rId502" Type="http://schemas.openxmlformats.org/officeDocument/2006/relationships/image" Target="media/image499.png" /><Relationship Id="rId503" Type="http://schemas.openxmlformats.org/officeDocument/2006/relationships/image" Target="media/image500.png" /><Relationship Id="rId504" Type="http://schemas.openxmlformats.org/officeDocument/2006/relationships/image" Target="media/image501.png" /><Relationship Id="rId505" Type="http://schemas.openxmlformats.org/officeDocument/2006/relationships/image" Target="media/image502.png" /><Relationship Id="rId506" Type="http://schemas.openxmlformats.org/officeDocument/2006/relationships/image" Target="media/image503.png" /><Relationship Id="rId507" Type="http://schemas.openxmlformats.org/officeDocument/2006/relationships/image" Target="media/image504.png" /><Relationship Id="rId508" Type="http://schemas.openxmlformats.org/officeDocument/2006/relationships/image" Target="media/image505.png" /><Relationship Id="rId509" Type="http://schemas.openxmlformats.org/officeDocument/2006/relationships/image" Target="media/image506.png" /><Relationship Id="rId51" Type="http://schemas.openxmlformats.org/officeDocument/2006/relationships/image" Target="media/image48.png" /><Relationship Id="rId510" Type="http://schemas.openxmlformats.org/officeDocument/2006/relationships/image" Target="media/image507.png" /><Relationship Id="rId511" Type="http://schemas.openxmlformats.org/officeDocument/2006/relationships/image" Target="media/image508.png" /><Relationship Id="rId512" Type="http://schemas.openxmlformats.org/officeDocument/2006/relationships/image" Target="media/image509.png" /><Relationship Id="rId513" Type="http://schemas.openxmlformats.org/officeDocument/2006/relationships/image" Target="media/image510.png" /><Relationship Id="rId514" Type="http://schemas.openxmlformats.org/officeDocument/2006/relationships/image" Target="media/image511.png" /><Relationship Id="rId515" Type="http://schemas.openxmlformats.org/officeDocument/2006/relationships/image" Target="media/image512.png" /><Relationship Id="rId516" Type="http://schemas.openxmlformats.org/officeDocument/2006/relationships/image" Target="media/image513.png" /><Relationship Id="rId517" Type="http://schemas.openxmlformats.org/officeDocument/2006/relationships/image" Target="media/image514.png" /><Relationship Id="rId518" Type="http://schemas.openxmlformats.org/officeDocument/2006/relationships/image" Target="media/image515.png" /><Relationship Id="rId519" Type="http://schemas.openxmlformats.org/officeDocument/2006/relationships/image" Target="media/image516.png" /><Relationship Id="rId52" Type="http://schemas.openxmlformats.org/officeDocument/2006/relationships/image" Target="media/image49.png" /><Relationship Id="rId520" Type="http://schemas.openxmlformats.org/officeDocument/2006/relationships/image" Target="media/image517.png" /><Relationship Id="rId521" Type="http://schemas.openxmlformats.org/officeDocument/2006/relationships/image" Target="media/image518.png" /><Relationship Id="rId522" Type="http://schemas.openxmlformats.org/officeDocument/2006/relationships/image" Target="media/image519.png" /><Relationship Id="rId523" Type="http://schemas.openxmlformats.org/officeDocument/2006/relationships/image" Target="media/image520.png" /><Relationship Id="rId524" Type="http://schemas.openxmlformats.org/officeDocument/2006/relationships/image" Target="media/image521.png" /><Relationship Id="rId525" Type="http://schemas.openxmlformats.org/officeDocument/2006/relationships/image" Target="media/image522.png" /><Relationship Id="rId526" Type="http://schemas.openxmlformats.org/officeDocument/2006/relationships/image" Target="media/image523.png" /><Relationship Id="rId527" Type="http://schemas.openxmlformats.org/officeDocument/2006/relationships/image" Target="media/image524.png" /><Relationship Id="rId528" Type="http://schemas.openxmlformats.org/officeDocument/2006/relationships/image" Target="media/image525.png" /><Relationship Id="rId529" Type="http://schemas.openxmlformats.org/officeDocument/2006/relationships/image" Target="media/image526.png" /><Relationship Id="rId53" Type="http://schemas.openxmlformats.org/officeDocument/2006/relationships/image" Target="media/image50.png" /><Relationship Id="rId530" Type="http://schemas.openxmlformats.org/officeDocument/2006/relationships/image" Target="media/image527.png" /><Relationship Id="rId531" Type="http://schemas.openxmlformats.org/officeDocument/2006/relationships/image" Target="media/image528.png" /><Relationship Id="rId532" Type="http://schemas.openxmlformats.org/officeDocument/2006/relationships/image" Target="media/image529.png" /><Relationship Id="rId533" Type="http://schemas.openxmlformats.org/officeDocument/2006/relationships/image" Target="media/image530.png" /><Relationship Id="rId534" Type="http://schemas.openxmlformats.org/officeDocument/2006/relationships/image" Target="media/image531.png" /><Relationship Id="rId535" Type="http://schemas.openxmlformats.org/officeDocument/2006/relationships/image" Target="media/image532.png" /><Relationship Id="rId536" Type="http://schemas.openxmlformats.org/officeDocument/2006/relationships/image" Target="media/image533.png" /><Relationship Id="rId537" Type="http://schemas.openxmlformats.org/officeDocument/2006/relationships/image" Target="media/image534.png" /><Relationship Id="rId538" Type="http://schemas.openxmlformats.org/officeDocument/2006/relationships/image" Target="media/image535.png" /><Relationship Id="rId539" Type="http://schemas.openxmlformats.org/officeDocument/2006/relationships/image" Target="media/image536.png" /><Relationship Id="rId54" Type="http://schemas.openxmlformats.org/officeDocument/2006/relationships/image" Target="media/image51.png" /><Relationship Id="rId540" Type="http://schemas.openxmlformats.org/officeDocument/2006/relationships/image" Target="media/image537.png" /><Relationship Id="rId541" Type="http://schemas.openxmlformats.org/officeDocument/2006/relationships/image" Target="media/image538.png" /><Relationship Id="rId542" Type="http://schemas.openxmlformats.org/officeDocument/2006/relationships/image" Target="media/image539.png" /><Relationship Id="rId543" Type="http://schemas.openxmlformats.org/officeDocument/2006/relationships/image" Target="media/image540.png" /><Relationship Id="rId544" Type="http://schemas.openxmlformats.org/officeDocument/2006/relationships/image" Target="media/image541.png" /><Relationship Id="rId545" Type="http://schemas.openxmlformats.org/officeDocument/2006/relationships/image" Target="media/image542.png" /><Relationship Id="rId546" Type="http://schemas.openxmlformats.org/officeDocument/2006/relationships/image" Target="media/image543.png" /><Relationship Id="rId547" Type="http://schemas.openxmlformats.org/officeDocument/2006/relationships/image" Target="media/image544.png" /><Relationship Id="rId548" Type="http://schemas.openxmlformats.org/officeDocument/2006/relationships/image" Target="media/image545.png" /><Relationship Id="rId549" Type="http://schemas.openxmlformats.org/officeDocument/2006/relationships/image" Target="media/image546.png" /><Relationship Id="rId55" Type="http://schemas.openxmlformats.org/officeDocument/2006/relationships/image" Target="media/image52.png" /><Relationship Id="rId550" Type="http://schemas.openxmlformats.org/officeDocument/2006/relationships/image" Target="media/image547.png" /><Relationship Id="rId551" Type="http://schemas.openxmlformats.org/officeDocument/2006/relationships/image" Target="media/image548.png" /><Relationship Id="rId552" Type="http://schemas.openxmlformats.org/officeDocument/2006/relationships/image" Target="media/image549.png" /><Relationship Id="rId553" Type="http://schemas.openxmlformats.org/officeDocument/2006/relationships/image" Target="media/image550.png" /><Relationship Id="rId554" Type="http://schemas.openxmlformats.org/officeDocument/2006/relationships/image" Target="media/image551.png" /><Relationship Id="rId555" Type="http://schemas.openxmlformats.org/officeDocument/2006/relationships/image" Target="media/image552.png" /><Relationship Id="rId556" Type="http://schemas.openxmlformats.org/officeDocument/2006/relationships/image" Target="media/image553.png" /><Relationship Id="rId557" Type="http://schemas.openxmlformats.org/officeDocument/2006/relationships/image" Target="media/image554.png" /><Relationship Id="rId558" Type="http://schemas.openxmlformats.org/officeDocument/2006/relationships/image" Target="media/image555.png" /><Relationship Id="rId559" Type="http://schemas.openxmlformats.org/officeDocument/2006/relationships/image" Target="media/image556.png" /><Relationship Id="rId56" Type="http://schemas.openxmlformats.org/officeDocument/2006/relationships/image" Target="media/image53.png" /><Relationship Id="rId560" Type="http://schemas.openxmlformats.org/officeDocument/2006/relationships/image" Target="media/image557.png" /><Relationship Id="rId561" Type="http://schemas.openxmlformats.org/officeDocument/2006/relationships/image" Target="media/image558.png" /><Relationship Id="rId562" Type="http://schemas.openxmlformats.org/officeDocument/2006/relationships/image" Target="media/image559.png" /><Relationship Id="rId563" Type="http://schemas.openxmlformats.org/officeDocument/2006/relationships/image" Target="media/image560.png" /><Relationship Id="rId564" Type="http://schemas.openxmlformats.org/officeDocument/2006/relationships/image" Target="media/image561.png" /><Relationship Id="rId565" Type="http://schemas.openxmlformats.org/officeDocument/2006/relationships/image" Target="media/image562.png" /><Relationship Id="rId566" Type="http://schemas.openxmlformats.org/officeDocument/2006/relationships/image" Target="media/image563.png" /><Relationship Id="rId567" Type="http://schemas.openxmlformats.org/officeDocument/2006/relationships/image" Target="media/image564.png" /><Relationship Id="rId568" Type="http://schemas.openxmlformats.org/officeDocument/2006/relationships/image" Target="media/image565.png" /><Relationship Id="rId569" Type="http://schemas.openxmlformats.org/officeDocument/2006/relationships/image" Target="media/image566.png" /><Relationship Id="rId57" Type="http://schemas.openxmlformats.org/officeDocument/2006/relationships/image" Target="media/image54.png" /><Relationship Id="rId570" Type="http://schemas.openxmlformats.org/officeDocument/2006/relationships/image" Target="media/image567.png" /><Relationship Id="rId571" Type="http://schemas.openxmlformats.org/officeDocument/2006/relationships/image" Target="media/image568.png" /><Relationship Id="rId572" Type="http://schemas.openxmlformats.org/officeDocument/2006/relationships/image" Target="media/image569.png" /><Relationship Id="rId573" Type="http://schemas.openxmlformats.org/officeDocument/2006/relationships/image" Target="media/image570.png" /><Relationship Id="rId574" Type="http://schemas.openxmlformats.org/officeDocument/2006/relationships/image" Target="media/image571.png" /><Relationship Id="rId575" Type="http://schemas.openxmlformats.org/officeDocument/2006/relationships/image" Target="media/image572.png" /><Relationship Id="rId576" Type="http://schemas.openxmlformats.org/officeDocument/2006/relationships/image" Target="media/image573.png" /><Relationship Id="rId577" Type="http://schemas.openxmlformats.org/officeDocument/2006/relationships/image" Target="media/image574.png" /><Relationship Id="rId578" Type="http://schemas.openxmlformats.org/officeDocument/2006/relationships/image" Target="media/image575.png" /><Relationship Id="rId579" Type="http://schemas.openxmlformats.org/officeDocument/2006/relationships/image" Target="media/image576.png" /><Relationship Id="rId58" Type="http://schemas.openxmlformats.org/officeDocument/2006/relationships/image" Target="media/image55.png" /><Relationship Id="rId580" Type="http://schemas.openxmlformats.org/officeDocument/2006/relationships/image" Target="media/image577.png" /><Relationship Id="rId581" Type="http://schemas.openxmlformats.org/officeDocument/2006/relationships/image" Target="media/image578.png" /><Relationship Id="rId582" Type="http://schemas.openxmlformats.org/officeDocument/2006/relationships/image" Target="media/image579.png" /><Relationship Id="rId583" Type="http://schemas.openxmlformats.org/officeDocument/2006/relationships/image" Target="media/image580.png" /><Relationship Id="rId584" Type="http://schemas.openxmlformats.org/officeDocument/2006/relationships/image" Target="media/image581.png" /><Relationship Id="rId585" Type="http://schemas.openxmlformats.org/officeDocument/2006/relationships/image" Target="media/image582.png" /><Relationship Id="rId586" Type="http://schemas.openxmlformats.org/officeDocument/2006/relationships/image" Target="media/image583.png" /><Relationship Id="rId587" Type="http://schemas.openxmlformats.org/officeDocument/2006/relationships/image" Target="media/image584.png" /><Relationship Id="rId588" Type="http://schemas.openxmlformats.org/officeDocument/2006/relationships/image" Target="media/image585.png" /><Relationship Id="rId589" Type="http://schemas.openxmlformats.org/officeDocument/2006/relationships/image" Target="media/image586.png" /><Relationship Id="rId59" Type="http://schemas.openxmlformats.org/officeDocument/2006/relationships/image" Target="media/image56.png" /><Relationship Id="rId590" Type="http://schemas.openxmlformats.org/officeDocument/2006/relationships/image" Target="media/image587.png" /><Relationship Id="rId591" Type="http://schemas.openxmlformats.org/officeDocument/2006/relationships/image" Target="media/image588.png" /><Relationship Id="rId592" Type="http://schemas.openxmlformats.org/officeDocument/2006/relationships/image" Target="media/image589.png" /><Relationship Id="rId593" Type="http://schemas.openxmlformats.org/officeDocument/2006/relationships/image" Target="media/image590.png" /><Relationship Id="rId594" Type="http://schemas.openxmlformats.org/officeDocument/2006/relationships/image" Target="media/image591.png" /><Relationship Id="rId595" Type="http://schemas.openxmlformats.org/officeDocument/2006/relationships/image" Target="media/image592.png" /><Relationship Id="rId596" Type="http://schemas.openxmlformats.org/officeDocument/2006/relationships/image" Target="media/image593.png" /><Relationship Id="rId597" Type="http://schemas.openxmlformats.org/officeDocument/2006/relationships/image" Target="media/image594.png" /><Relationship Id="rId598" Type="http://schemas.openxmlformats.org/officeDocument/2006/relationships/image" Target="media/image595.png" /><Relationship Id="rId599" Type="http://schemas.openxmlformats.org/officeDocument/2006/relationships/image" Target="media/image596.png" /><Relationship Id="rId6" Type="http://schemas.openxmlformats.org/officeDocument/2006/relationships/image" Target="media/image3.png" /><Relationship Id="rId60" Type="http://schemas.openxmlformats.org/officeDocument/2006/relationships/image" Target="media/image57.png" /><Relationship Id="rId600" Type="http://schemas.openxmlformats.org/officeDocument/2006/relationships/image" Target="media/image597.png" /><Relationship Id="rId601" Type="http://schemas.openxmlformats.org/officeDocument/2006/relationships/image" Target="media/image598.png" /><Relationship Id="rId602" Type="http://schemas.openxmlformats.org/officeDocument/2006/relationships/image" Target="media/image599.png" /><Relationship Id="rId603" Type="http://schemas.openxmlformats.org/officeDocument/2006/relationships/image" Target="media/image600.png" /><Relationship Id="rId604" Type="http://schemas.openxmlformats.org/officeDocument/2006/relationships/image" Target="media/image601.png" /><Relationship Id="rId605" Type="http://schemas.openxmlformats.org/officeDocument/2006/relationships/image" Target="media/image602.png" /><Relationship Id="rId606" Type="http://schemas.openxmlformats.org/officeDocument/2006/relationships/image" Target="media/image603.png" /><Relationship Id="rId607" Type="http://schemas.openxmlformats.org/officeDocument/2006/relationships/image" Target="media/image604.png" /><Relationship Id="rId608" Type="http://schemas.openxmlformats.org/officeDocument/2006/relationships/image" Target="media/image605.png" /><Relationship Id="rId609" Type="http://schemas.openxmlformats.org/officeDocument/2006/relationships/image" Target="media/image606.png" /><Relationship Id="rId61" Type="http://schemas.openxmlformats.org/officeDocument/2006/relationships/image" Target="media/image58.png" /><Relationship Id="rId610" Type="http://schemas.openxmlformats.org/officeDocument/2006/relationships/image" Target="media/image607.png" /><Relationship Id="rId611" Type="http://schemas.openxmlformats.org/officeDocument/2006/relationships/image" Target="media/image608.png" /><Relationship Id="rId612" Type="http://schemas.openxmlformats.org/officeDocument/2006/relationships/image" Target="media/image609.png" /><Relationship Id="rId613" Type="http://schemas.openxmlformats.org/officeDocument/2006/relationships/image" Target="media/image610.png" /><Relationship Id="rId614" Type="http://schemas.openxmlformats.org/officeDocument/2006/relationships/image" Target="media/image611.png" /><Relationship Id="rId615" Type="http://schemas.openxmlformats.org/officeDocument/2006/relationships/image" Target="media/image612.png" /><Relationship Id="rId616" Type="http://schemas.openxmlformats.org/officeDocument/2006/relationships/image" Target="media/image613.png" /><Relationship Id="rId617" Type="http://schemas.openxmlformats.org/officeDocument/2006/relationships/image" Target="media/image614.png" /><Relationship Id="rId618" Type="http://schemas.openxmlformats.org/officeDocument/2006/relationships/image" Target="media/image615.png" /><Relationship Id="rId619" Type="http://schemas.openxmlformats.org/officeDocument/2006/relationships/image" Target="media/image616.png" /><Relationship Id="rId62" Type="http://schemas.openxmlformats.org/officeDocument/2006/relationships/image" Target="media/image59.png" /><Relationship Id="rId620" Type="http://schemas.openxmlformats.org/officeDocument/2006/relationships/image" Target="media/image617.png" /><Relationship Id="rId621" Type="http://schemas.openxmlformats.org/officeDocument/2006/relationships/image" Target="media/image618.png" /><Relationship Id="rId622" Type="http://schemas.openxmlformats.org/officeDocument/2006/relationships/image" Target="media/image619.png" /><Relationship Id="rId623" Type="http://schemas.openxmlformats.org/officeDocument/2006/relationships/image" Target="media/image620.png" /><Relationship Id="rId624" Type="http://schemas.openxmlformats.org/officeDocument/2006/relationships/image" Target="media/image621.png" /><Relationship Id="rId625" Type="http://schemas.openxmlformats.org/officeDocument/2006/relationships/image" Target="media/image622.png" /><Relationship Id="rId626" Type="http://schemas.openxmlformats.org/officeDocument/2006/relationships/image" Target="media/image623.png" /><Relationship Id="rId627" Type="http://schemas.openxmlformats.org/officeDocument/2006/relationships/image" Target="media/image624.png" /><Relationship Id="rId628" Type="http://schemas.openxmlformats.org/officeDocument/2006/relationships/image" Target="media/image625.png" /><Relationship Id="rId629" Type="http://schemas.openxmlformats.org/officeDocument/2006/relationships/image" Target="media/image626.png" /><Relationship Id="rId63" Type="http://schemas.openxmlformats.org/officeDocument/2006/relationships/image" Target="media/image60.png" /><Relationship Id="rId630" Type="http://schemas.openxmlformats.org/officeDocument/2006/relationships/image" Target="media/image627.png" /><Relationship Id="rId631" Type="http://schemas.openxmlformats.org/officeDocument/2006/relationships/image" Target="media/image628.png" /><Relationship Id="rId632" Type="http://schemas.openxmlformats.org/officeDocument/2006/relationships/image" Target="media/image629.png" /><Relationship Id="rId633" Type="http://schemas.openxmlformats.org/officeDocument/2006/relationships/image" Target="media/image630.png" /><Relationship Id="rId634" Type="http://schemas.openxmlformats.org/officeDocument/2006/relationships/image" Target="media/image631.png" /><Relationship Id="rId635" Type="http://schemas.openxmlformats.org/officeDocument/2006/relationships/image" Target="media/image632.png" /><Relationship Id="rId636" Type="http://schemas.openxmlformats.org/officeDocument/2006/relationships/image" Target="media/image633.png" /><Relationship Id="rId637" Type="http://schemas.openxmlformats.org/officeDocument/2006/relationships/image" Target="media/image634.png" /><Relationship Id="rId638" Type="http://schemas.openxmlformats.org/officeDocument/2006/relationships/image" Target="media/image635.png" /><Relationship Id="rId639" Type="http://schemas.openxmlformats.org/officeDocument/2006/relationships/image" Target="media/image636.png" /><Relationship Id="rId64" Type="http://schemas.openxmlformats.org/officeDocument/2006/relationships/image" Target="media/image61.png" /><Relationship Id="rId640" Type="http://schemas.openxmlformats.org/officeDocument/2006/relationships/image" Target="media/image637.png" /><Relationship Id="rId641" Type="http://schemas.openxmlformats.org/officeDocument/2006/relationships/image" Target="media/image638.png" /><Relationship Id="rId642" Type="http://schemas.openxmlformats.org/officeDocument/2006/relationships/image" Target="media/image639.png" /><Relationship Id="rId643" Type="http://schemas.openxmlformats.org/officeDocument/2006/relationships/image" Target="media/image640.png" /><Relationship Id="rId644" Type="http://schemas.openxmlformats.org/officeDocument/2006/relationships/image" Target="media/image641.png" /><Relationship Id="rId645" Type="http://schemas.openxmlformats.org/officeDocument/2006/relationships/image" Target="media/image642.png" /><Relationship Id="rId646" Type="http://schemas.openxmlformats.org/officeDocument/2006/relationships/image" Target="media/image643.png" /><Relationship Id="rId647" Type="http://schemas.openxmlformats.org/officeDocument/2006/relationships/image" Target="media/image644.png" /><Relationship Id="rId648" Type="http://schemas.openxmlformats.org/officeDocument/2006/relationships/image" Target="media/image645.png" /><Relationship Id="rId649" Type="http://schemas.openxmlformats.org/officeDocument/2006/relationships/image" Target="media/image646.png" /><Relationship Id="rId65" Type="http://schemas.openxmlformats.org/officeDocument/2006/relationships/image" Target="media/image62.png" /><Relationship Id="rId650" Type="http://schemas.openxmlformats.org/officeDocument/2006/relationships/image" Target="media/image647.png" /><Relationship Id="rId651" Type="http://schemas.openxmlformats.org/officeDocument/2006/relationships/image" Target="media/image648.png" /><Relationship Id="rId652" Type="http://schemas.openxmlformats.org/officeDocument/2006/relationships/image" Target="media/image649.png" /><Relationship Id="rId653" Type="http://schemas.openxmlformats.org/officeDocument/2006/relationships/image" Target="media/image650.png" /><Relationship Id="rId654" Type="http://schemas.openxmlformats.org/officeDocument/2006/relationships/image" Target="media/image651.png" /><Relationship Id="rId655" Type="http://schemas.openxmlformats.org/officeDocument/2006/relationships/image" Target="media/image652.png" /><Relationship Id="rId656" Type="http://schemas.openxmlformats.org/officeDocument/2006/relationships/image" Target="media/image653.png" /><Relationship Id="rId657" Type="http://schemas.openxmlformats.org/officeDocument/2006/relationships/image" Target="media/image654.png" /><Relationship Id="rId658" Type="http://schemas.openxmlformats.org/officeDocument/2006/relationships/image" Target="media/image655.png" /><Relationship Id="rId659" Type="http://schemas.openxmlformats.org/officeDocument/2006/relationships/image" Target="media/image656.png" /><Relationship Id="rId66" Type="http://schemas.openxmlformats.org/officeDocument/2006/relationships/image" Target="media/image63.png" /><Relationship Id="rId660" Type="http://schemas.openxmlformats.org/officeDocument/2006/relationships/image" Target="media/image657.png" /><Relationship Id="rId661" Type="http://schemas.openxmlformats.org/officeDocument/2006/relationships/image" Target="media/image658.png" /><Relationship Id="rId662" Type="http://schemas.openxmlformats.org/officeDocument/2006/relationships/image" Target="media/image659.png" /><Relationship Id="rId663" Type="http://schemas.openxmlformats.org/officeDocument/2006/relationships/image" Target="media/image660.png" /><Relationship Id="rId664" Type="http://schemas.openxmlformats.org/officeDocument/2006/relationships/image" Target="media/image661.png" /><Relationship Id="rId665" Type="http://schemas.openxmlformats.org/officeDocument/2006/relationships/image" Target="media/image662.png" /><Relationship Id="rId666" Type="http://schemas.openxmlformats.org/officeDocument/2006/relationships/image" Target="media/image663.png" /><Relationship Id="rId667" Type="http://schemas.openxmlformats.org/officeDocument/2006/relationships/image" Target="media/image664.png" /><Relationship Id="rId668" Type="http://schemas.openxmlformats.org/officeDocument/2006/relationships/image" Target="media/image665.png" /><Relationship Id="rId669" Type="http://schemas.openxmlformats.org/officeDocument/2006/relationships/image" Target="media/image666.png" /><Relationship Id="rId67" Type="http://schemas.openxmlformats.org/officeDocument/2006/relationships/image" Target="media/image64.png" /><Relationship Id="rId670" Type="http://schemas.openxmlformats.org/officeDocument/2006/relationships/image" Target="media/image667.png" /><Relationship Id="rId671" Type="http://schemas.openxmlformats.org/officeDocument/2006/relationships/image" Target="media/image668.png" /><Relationship Id="rId672" Type="http://schemas.openxmlformats.org/officeDocument/2006/relationships/image" Target="media/image669.png" /><Relationship Id="rId673" Type="http://schemas.openxmlformats.org/officeDocument/2006/relationships/image" Target="media/image670.png" /><Relationship Id="rId674" Type="http://schemas.openxmlformats.org/officeDocument/2006/relationships/image" Target="media/image671.png" /><Relationship Id="rId675" Type="http://schemas.openxmlformats.org/officeDocument/2006/relationships/image" Target="media/image672.png" /><Relationship Id="rId676" Type="http://schemas.openxmlformats.org/officeDocument/2006/relationships/image" Target="media/image673.png" /><Relationship Id="rId677" Type="http://schemas.openxmlformats.org/officeDocument/2006/relationships/image" Target="media/image674.png" /><Relationship Id="rId678" Type="http://schemas.openxmlformats.org/officeDocument/2006/relationships/image" Target="media/image675.png" /><Relationship Id="rId679" Type="http://schemas.openxmlformats.org/officeDocument/2006/relationships/image" Target="media/image676.png" /><Relationship Id="rId68" Type="http://schemas.openxmlformats.org/officeDocument/2006/relationships/image" Target="media/image65.png" /><Relationship Id="rId680" Type="http://schemas.openxmlformats.org/officeDocument/2006/relationships/image" Target="media/image677.png" /><Relationship Id="rId681" Type="http://schemas.openxmlformats.org/officeDocument/2006/relationships/image" Target="media/image678.png" /><Relationship Id="rId682" Type="http://schemas.openxmlformats.org/officeDocument/2006/relationships/image" Target="media/image679.png" /><Relationship Id="rId683" Type="http://schemas.openxmlformats.org/officeDocument/2006/relationships/image" Target="media/image680.png" /><Relationship Id="rId684" Type="http://schemas.openxmlformats.org/officeDocument/2006/relationships/image" Target="media/image681.png" /><Relationship Id="rId685" Type="http://schemas.openxmlformats.org/officeDocument/2006/relationships/image" Target="media/image682.png" /><Relationship Id="rId686" Type="http://schemas.openxmlformats.org/officeDocument/2006/relationships/image" Target="media/image683.png" /><Relationship Id="rId687" Type="http://schemas.openxmlformats.org/officeDocument/2006/relationships/image" Target="media/image684.png" /><Relationship Id="rId688" Type="http://schemas.openxmlformats.org/officeDocument/2006/relationships/image" Target="media/image685.png" /><Relationship Id="rId689" Type="http://schemas.openxmlformats.org/officeDocument/2006/relationships/image" Target="media/image686.png" /><Relationship Id="rId69" Type="http://schemas.openxmlformats.org/officeDocument/2006/relationships/image" Target="media/image66.png" /><Relationship Id="rId690" Type="http://schemas.openxmlformats.org/officeDocument/2006/relationships/image" Target="media/image687.png" /><Relationship Id="rId691" Type="http://schemas.openxmlformats.org/officeDocument/2006/relationships/image" Target="media/image688.png" /><Relationship Id="rId692" Type="http://schemas.openxmlformats.org/officeDocument/2006/relationships/image" Target="media/image689.png" /><Relationship Id="rId693" Type="http://schemas.openxmlformats.org/officeDocument/2006/relationships/image" Target="media/image690.png" /><Relationship Id="rId694" Type="http://schemas.openxmlformats.org/officeDocument/2006/relationships/image" Target="media/image691.png" /><Relationship Id="rId695" Type="http://schemas.openxmlformats.org/officeDocument/2006/relationships/image" Target="media/image692.png" /><Relationship Id="rId696" Type="http://schemas.openxmlformats.org/officeDocument/2006/relationships/image" Target="media/image693.png" /><Relationship Id="rId697" Type="http://schemas.openxmlformats.org/officeDocument/2006/relationships/image" Target="media/image694.png" /><Relationship Id="rId698" Type="http://schemas.openxmlformats.org/officeDocument/2006/relationships/image" Target="media/image695.png" /><Relationship Id="rId699" Type="http://schemas.openxmlformats.org/officeDocument/2006/relationships/image" Target="media/image696.png" /><Relationship Id="rId7" Type="http://schemas.openxmlformats.org/officeDocument/2006/relationships/image" Target="media/image4.png" /><Relationship Id="rId70" Type="http://schemas.openxmlformats.org/officeDocument/2006/relationships/image" Target="media/image67.png" /><Relationship Id="rId700" Type="http://schemas.openxmlformats.org/officeDocument/2006/relationships/image" Target="media/image697.png" /><Relationship Id="rId701" Type="http://schemas.openxmlformats.org/officeDocument/2006/relationships/image" Target="media/image698.png" /><Relationship Id="rId702" Type="http://schemas.openxmlformats.org/officeDocument/2006/relationships/image" Target="media/image699.png" /><Relationship Id="rId703" Type="http://schemas.openxmlformats.org/officeDocument/2006/relationships/image" Target="media/image700.png" /><Relationship Id="rId704" Type="http://schemas.openxmlformats.org/officeDocument/2006/relationships/image" Target="media/image701.png" /><Relationship Id="rId705" Type="http://schemas.openxmlformats.org/officeDocument/2006/relationships/image" Target="media/image702.png" /><Relationship Id="rId706" Type="http://schemas.openxmlformats.org/officeDocument/2006/relationships/image" Target="media/image703.png" /><Relationship Id="rId707" Type="http://schemas.openxmlformats.org/officeDocument/2006/relationships/image" Target="media/image704.png" /><Relationship Id="rId708" Type="http://schemas.openxmlformats.org/officeDocument/2006/relationships/image" Target="media/image705.png" /><Relationship Id="rId709" Type="http://schemas.openxmlformats.org/officeDocument/2006/relationships/image" Target="media/image706.png" /><Relationship Id="rId71" Type="http://schemas.openxmlformats.org/officeDocument/2006/relationships/image" Target="media/image68.png" /><Relationship Id="rId710" Type="http://schemas.openxmlformats.org/officeDocument/2006/relationships/image" Target="media/image707.png" /><Relationship Id="rId711" Type="http://schemas.openxmlformats.org/officeDocument/2006/relationships/image" Target="media/image708.png" /><Relationship Id="rId712" Type="http://schemas.openxmlformats.org/officeDocument/2006/relationships/image" Target="media/image709.png" /><Relationship Id="rId713" Type="http://schemas.openxmlformats.org/officeDocument/2006/relationships/image" Target="media/image710.png" /><Relationship Id="rId714" Type="http://schemas.openxmlformats.org/officeDocument/2006/relationships/image" Target="media/image711.png" /><Relationship Id="rId715" Type="http://schemas.openxmlformats.org/officeDocument/2006/relationships/image" Target="media/image712.png" /><Relationship Id="rId716" Type="http://schemas.openxmlformats.org/officeDocument/2006/relationships/image" Target="media/image713.png" /><Relationship Id="rId717" Type="http://schemas.openxmlformats.org/officeDocument/2006/relationships/image" Target="media/image714.png" /><Relationship Id="rId718" Type="http://schemas.openxmlformats.org/officeDocument/2006/relationships/image" Target="media/image715.png" /><Relationship Id="rId719" Type="http://schemas.openxmlformats.org/officeDocument/2006/relationships/image" Target="media/image716.png" /><Relationship Id="rId72" Type="http://schemas.openxmlformats.org/officeDocument/2006/relationships/image" Target="media/image69.png" /><Relationship Id="rId720" Type="http://schemas.openxmlformats.org/officeDocument/2006/relationships/image" Target="media/image717.png" /><Relationship Id="rId721" Type="http://schemas.openxmlformats.org/officeDocument/2006/relationships/image" Target="media/image718.png" /><Relationship Id="rId722" Type="http://schemas.openxmlformats.org/officeDocument/2006/relationships/image" Target="media/image719.png" /><Relationship Id="rId723" Type="http://schemas.openxmlformats.org/officeDocument/2006/relationships/image" Target="media/image720.png" /><Relationship Id="rId724" Type="http://schemas.openxmlformats.org/officeDocument/2006/relationships/image" Target="media/image721.png" /><Relationship Id="rId725" Type="http://schemas.openxmlformats.org/officeDocument/2006/relationships/image" Target="media/image722.png" /><Relationship Id="rId726" Type="http://schemas.openxmlformats.org/officeDocument/2006/relationships/image" Target="media/image723.png" /><Relationship Id="rId727" Type="http://schemas.openxmlformats.org/officeDocument/2006/relationships/image" Target="media/image724.png" /><Relationship Id="rId728" Type="http://schemas.openxmlformats.org/officeDocument/2006/relationships/image" Target="media/image725.png" /><Relationship Id="rId729" Type="http://schemas.openxmlformats.org/officeDocument/2006/relationships/image" Target="media/image726.png" /><Relationship Id="rId73" Type="http://schemas.openxmlformats.org/officeDocument/2006/relationships/image" Target="media/image70.png" /><Relationship Id="rId730" Type="http://schemas.openxmlformats.org/officeDocument/2006/relationships/image" Target="media/image727.png" /><Relationship Id="rId731" Type="http://schemas.openxmlformats.org/officeDocument/2006/relationships/image" Target="media/image728.png" /><Relationship Id="rId732" Type="http://schemas.openxmlformats.org/officeDocument/2006/relationships/image" Target="media/image729.png" /><Relationship Id="rId733" Type="http://schemas.openxmlformats.org/officeDocument/2006/relationships/image" Target="media/image730.png" /><Relationship Id="rId734" Type="http://schemas.openxmlformats.org/officeDocument/2006/relationships/image" Target="media/image731.png" /><Relationship Id="rId735" Type="http://schemas.openxmlformats.org/officeDocument/2006/relationships/image" Target="media/image732.png" /><Relationship Id="rId736" Type="http://schemas.openxmlformats.org/officeDocument/2006/relationships/image" Target="media/image733.png" /><Relationship Id="rId737" Type="http://schemas.openxmlformats.org/officeDocument/2006/relationships/image" Target="media/image734.png" /><Relationship Id="rId738" Type="http://schemas.openxmlformats.org/officeDocument/2006/relationships/image" Target="media/image735.png" /><Relationship Id="rId739" Type="http://schemas.openxmlformats.org/officeDocument/2006/relationships/image" Target="media/image736.png" /><Relationship Id="rId74" Type="http://schemas.openxmlformats.org/officeDocument/2006/relationships/image" Target="media/image71.png" /><Relationship Id="rId740" Type="http://schemas.openxmlformats.org/officeDocument/2006/relationships/image" Target="media/image737.png" /><Relationship Id="rId741" Type="http://schemas.openxmlformats.org/officeDocument/2006/relationships/image" Target="media/image738.png" /><Relationship Id="rId742" Type="http://schemas.openxmlformats.org/officeDocument/2006/relationships/image" Target="media/image739.png" /><Relationship Id="rId743" Type="http://schemas.openxmlformats.org/officeDocument/2006/relationships/image" Target="media/image740.png" /><Relationship Id="rId744" Type="http://schemas.openxmlformats.org/officeDocument/2006/relationships/image" Target="media/image741.png" /><Relationship Id="rId745" Type="http://schemas.openxmlformats.org/officeDocument/2006/relationships/image" Target="media/image742.png" /><Relationship Id="rId746" Type="http://schemas.openxmlformats.org/officeDocument/2006/relationships/image" Target="media/image743.png" /><Relationship Id="rId747" Type="http://schemas.openxmlformats.org/officeDocument/2006/relationships/image" Target="media/image744.png" /><Relationship Id="rId748" Type="http://schemas.openxmlformats.org/officeDocument/2006/relationships/image" Target="media/image745.png" /><Relationship Id="rId749" Type="http://schemas.openxmlformats.org/officeDocument/2006/relationships/image" Target="media/image746.png" /><Relationship Id="rId75" Type="http://schemas.openxmlformats.org/officeDocument/2006/relationships/image" Target="media/image72.png" /><Relationship Id="rId750" Type="http://schemas.openxmlformats.org/officeDocument/2006/relationships/image" Target="media/image747.png" /><Relationship Id="rId751" Type="http://schemas.openxmlformats.org/officeDocument/2006/relationships/image" Target="media/image748.png" /><Relationship Id="rId752" Type="http://schemas.openxmlformats.org/officeDocument/2006/relationships/image" Target="media/image749.png" /><Relationship Id="rId753" Type="http://schemas.openxmlformats.org/officeDocument/2006/relationships/image" Target="media/image750.png" /><Relationship Id="rId754" Type="http://schemas.openxmlformats.org/officeDocument/2006/relationships/image" Target="media/image751.png" /><Relationship Id="rId755" Type="http://schemas.openxmlformats.org/officeDocument/2006/relationships/image" Target="media/image752.png" /><Relationship Id="rId756" Type="http://schemas.openxmlformats.org/officeDocument/2006/relationships/image" Target="media/image753.png" /><Relationship Id="rId757" Type="http://schemas.openxmlformats.org/officeDocument/2006/relationships/image" Target="media/image754.png" /><Relationship Id="rId758" Type="http://schemas.openxmlformats.org/officeDocument/2006/relationships/image" Target="media/image755.png" /><Relationship Id="rId759" Type="http://schemas.openxmlformats.org/officeDocument/2006/relationships/image" Target="media/image756.png" /><Relationship Id="rId76" Type="http://schemas.openxmlformats.org/officeDocument/2006/relationships/image" Target="media/image73.png" /><Relationship Id="rId760" Type="http://schemas.openxmlformats.org/officeDocument/2006/relationships/image" Target="media/image757.png" /><Relationship Id="rId761" Type="http://schemas.openxmlformats.org/officeDocument/2006/relationships/image" Target="media/image758.png" /><Relationship Id="rId762" Type="http://schemas.openxmlformats.org/officeDocument/2006/relationships/image" Target="media/image759.png" /><Relationship Id="rId763" Type="http://schemas.openxmlformats.org/officeDocument/2006/relationships/image" Target="media/image760.png" /><Relationship Id="rId764" Type="http://schemas.openxmlformats.org/officeDocument/2006/relationships/image" Target="media/image761.png" /><Relationship Id="rId765" Type="http://schemas.openxmlformats.org/officeDocument/2006/relationships/image" Target="media/image762.png" /><Relationship Id="rId766" Type="http://schemas.openxmlformats.org/officeDocument/2006/relationships/image" Target="media/image763.png" /><Relationship Id="rId767" Type="http://schemas.openxmlformats.org/officeDocument/2006/relationships/image" Target="media/image764.png" /><Relationship Id="rId768" Type="http://schemas.openxmlformats.org/officeDocument/2006/relationships/image" Target="media/image765.png" /><Relationship Id="rId769" Type="http://schemas.openxmlformats.org/officeDocument/2006/relationships/image" Target="media/image766.png" /><Relationship Id="rId77" Type="http://schemas.openxmlformats.org/officeDocument/2006/relationships/image" Target="media/image74.png" /><Relationship Id="rId770" Type="http://schemas.openxmlformats.org/officeDocument/2006/relationships/image" Target="media/image767.png" /><Relationship Id="rId771" Type="http://schemas.openxmlformats.org/officeDocument/2006/relationships/image" Target="media/image768.png" /><Relationship Id="rId772" Type="http://schemas.openxmlformats.org/officeDocument/2006/relationships/image" Target="media/image769.png" /><Relationship Id="rId773" Type="http://schemas.openxmlformats.org/officeDocument/2006/relationships/image" Target="media/image770.png" /><Relationship Id="rId774" Type="http://schemas.openxmlformats.org/officeDocument/2006/relationships/image" Target="media/image771.png" /><Relationship Id="rId775" Type="http://schemas.openxmlformats.org/officeDocument/2006/relationships/image" Target="media/image772.png" /><Relationship Id="rId776" Type="http://schemas.openxmlformats.org/officeDocument/2006/relationships/image" Target="media/image773.png" /><Relationship Id="rId777" Type="http://schemas.openxmlformats.org/officeDocument/2006/relationships/image" Target="media/image774.png" /><Relationship Id="rId778" Type="http://schemas.openxmlformats.org/officeDocument/2006/relationships/image" Target="media/image775.png" /><Relationship Id="rId779" Type="http://schemas.openxmlformats.org/officeDocument/2006/relationships/image" Target="media/image776.png" /><Relationship Id="rId78" Type="http://schemas.openxmlformats.org/officeDocument/2006/relationships/image" Target="media/image75.png" /><Relationship Id="rId780" Type="http://schemas.openxmlformats.org/officeDocument/2006/relationships/image" Target="media/image777.png" /><Relationship Id="rId781" Type="http://schemas.openxmlformats.org/officeDocument/2006/relationships/image" Target="media/image778.png" /><Relationship Id="rId782" Type="http://schemas.openxmlformats.org/officeDocument/2006/relationships/image" Target="media/image779.png" /><Relationship Id="rId783" Type="http://schemas.openxmlformats.org/officeDocument/2006/relationships/image" Target="media/image780.png" /><Relationship Id="rId784" Type="http://schemas.openxmlformats.org/officeDocument/2006/relationships/image" Target="media/image781.png" /><Relationship Id="rId785" Type="http://schemas.openxmlformats.org/officeDocument/2006/relationships/image" Target="media/image782.png" /><Relationship Id="rId786" Type="http://schemas.openxmlformats.org/officeDocument/2006/relationships/image" Target="media/image783.png" /><Relationship Id="rId787" Type="http://schemas.openxmlformats.org/officeDocument/2006/relationships/image" Target="media/image784.png" /><Relationship Id="rId788" Type="http://schemas.openxmlformats.org/officeDocument/2006/relationships/image" Target="media/image785.png" /><Relationship Id="rId789" Type="http://schemas.openxmlformats.org/officeDocument/2006/relationships/image" Target="media/image786.png" /><Relationship Id="rId79" Type="http://schemas.openxmlformats.org/officeDocument/2006/relationships/image" Target="media/image76.png" /><Relationship Id="rId790" Type="http://schemas.openxmlformats.org/officeDocument/2006/relationships/image" Target="media/image787.png" /><Relationship Id="rId791" Type="http://schemas.openxmlformats.org/officeDocument/2006/relationships/image" Target="media/image788.png" /><Relationship Id="rId792" Type="http://schemas.openxmlformats.org/officeDocument/2006/relationships/image" Target="media/image789.png" /><Relationship Id="rId793" Type="http://schemas.openxmlformats.org/officeDocument/2006/relationships/image" Target="media/image790.png" /><Relationship Id="rId794" Type="http://schemas.openxmlformats.org/officeDocument/2006/relationships/image" Target="media/image791.png" /><Relationship Id="rId795" Type="http://schemas.openxmlformats.org/officeDocument/2006/relationships/image" Target="media/image792.png" /><Relationship Id="rId796" Type="http://schemas.openxmlformats.org/officeDocument/2006/relationships/image" Target="media/image793.png" /><Relationship Id="rId797" Type="http://schemas.openxmlformats.org/officeDocument/2006/relationships/image" Target="media/image794.png" /><Relationship Id="rId798" Type="http://schemas.openxmlformats.org/officeDocument/2006/relationships/image" Target="media/image795.png" /><Relationship Id="rId799" Type="http://schemas.openxmlformats.org/officeDocument/2006/relationships/image" Target="media/image796.png" /><Relationship Id="rId8" Type="http://schemas.openxmlformats.org/officeDocument/2006/relationships/image" Target="media/image5.png" /><Relationship Id="rId80" Type="http://schemas.openxmlformats.org/officeDocument/2006/relationships/image" Target="media/image77.png" /><Relationship Id="rId800" Type="http://schemas.openxmlformats.org/officeDocument/2006/relationships/image" Target="media/image797.png" /><Relationship Id="rId801" Type="http://schemas.openxmlformats.org/officeDocument/2006/relationships/image" Target="media/image798.png" /><Relationship Id="rId802" Type="http://schemas.openxmlformats.org/officeDocument/2006/relationships/image" Target="media/image799.png" /><Relationship Id="rId803" Type="http://schemas.openxmlformats.org/officeDocument/2006/relationships/image" Target="media/image800.png" /><Relationship Id="rId804" Type="http://schemas.openxmlformats.org/officeDocument/2006/relationships/image" Target="media/image801.png" /><Relationship Id="rId805" Type="http://schemas.openxmlformats.org/officeDocument/2006/relationships/image" Target="media/image802.png" /><Relationship Id="rId806" Type="http://schemas.openxmlformats.org/officeDocument/2006/relationships/image" Target="media/image803.png" /><Relationship Id="rId807" Type="http://schemas.openxmlformats.org/officeDocument/2006/relationships/image" Target="media/image804.png" /><Relationship Id="rId808" Type="http://schemas.openxmlformats.org/officeDocument/2006/relationships/image" Target="media/image805.png" /><Relationship Id="rId809" Type="http://schemas.openxmlformats.org/officeDocument/2006/relationships/image" Target="media/image806.png" /><Relationship Id="rId81" Type="http://schemas.openxmlformats.org/officeDocument/2006/relationships/image" Target="media/image78.png" /><Relationship Id="rId810" Type="http://schemas.openxmlformats.org/officeDocument/2006/relationships/image" Target="media/image807.png" /><Relationship Id="rId811" Type="http://schemas.openxmlformats.org/officeDocument/2006/relationships/image" Target="media/image808.png" /><Relationship Id="rId812" Type="http://schemas.openxmlformats.org/officeDocument/2006/relationships/image" Target="media/image809.png" /><Relationship Id="rId813" Type="http://schemas.openxmlformats.org/officeDocument/2006/relationships/image" Target="media/image810.png" /><Relationship Id="rId814" Type="http://schemas.openxmlformats.org/officeDocument/2006/relationships/image" Target="media/image811.png" /><Relationship Id="rId815" Type="http://schemas.openxmlformats.org/officeDocument/2006/relationships/image" Target="media/image812.png" /><Relationship Id="rId816" Type="http://schemas.openxmlformats.org/officeDocument/2006/relationships/image" Target="media/image813.png" /><Relationship Id="rId817" Type="http://schemas.openxmlformats.org/officeDocument/2006/relationships/image" Target="media/image814.png" /><Relationship Id="rId818" Type="http://schemas.openxmlformats.org/officeDocument/2006/relationships/image" Target="media/image815.png" /><Relationship Id="rId819" Type="http://schemas.openxmlformats.org/officeDocument/2006/relationships/image" Target="media/image816.png" /><Relationship Id="rId82" Type="http://schemas.openxmlformats.org/officeDocument/2006/relationships/image" Target="media/image79.png" /><Relationship Id="rId820" Type="http://schemas.openxmlformats.org/officeDocument/2006/relationships/image" Target="media/image817.png" /><Relationship Id="rId821" Type="http://schemas.openxmlformats.org/officeDocument/2006/relationships/image" Target="media/image818.png" /><Relationship Id="rId822" Type="http://schemas.openxmlformats.org/officeDocument/2006/relationships/image" Target="media/image819.png" /><Relationship Id="rId823" Type="http://schemas.openxmlformats.org/officeDocument/2006/relationships/image" Target="media/image820.png" /><Relationship Id="rId824" Type="http://schemas.openxmlformats.org/officeDocument/2006/relationships/image" Target="media/image821.png" /><Relationship Id="rId825" Type="http://schemas.openxmlformats.org/officeDocument/2006/relationships/image" Target="media/image822.png" /><Relationship Id="rId826" Type="http://schemas.openxmlformats.org/officeDocument/2006/relationships/image" Target="media/image823.png" /><Relationship Id="rId827" Type="http://schemas.openxmlformats.org/officeDocument/2006/relationships/image" Target="media/image824.png" /><Relationship Id="rId828" Type="http://schemas.openxmlformats.org/officeDocument/2006/relationships/image" Target="media/image825.png" /><Relationship Id="rId829" Type="http://schemas.openxmlformats.org/officeDocument/2006/relationships/image" Target="media/image826.png" /><Relationship Id="rId83" Type="http://schemas.openxmlformats.org/officeDocument/2006/relationships/image" Target="media/image80.png" /><Relationship Id="rId830" Type="http://schemas.openxmlformats.org/officeDocument/2006/relationships/image" Target="media/image827.png" /><Relationship Id="rId831" Type="http://schemas.openxmlformats.org/officeDocument/2006/relationships/image" Target="media/image828.png" /><Relationship Id="rId832" Type="http://schemas.openxmlformats.org/officeDocument/2006/relationships/image" Target="media/image829.png" /><Relationship Id="rId833" Type="http://schemas.openxmlformats.org/officeDocument/2006/relationships/image" Target="media/image830.png" /><Relationship Id="rId834" Type="http://schemas.openxmlformats.org/officeDocument/2006/relationships/image" Target="media/image831.png" /><Relationship Id="rId835" Type="http://schemas.openxmlformats.org/officeDocument/2006/relationships/image" Target="media/image832.png" /><Relationship Id="rId836" Type="http://schemas.openxmlformats.org/officeDocument/2006/relationships/image" Target="media/image833.png" /><Relationship Id="rId837" Type="http://schemas.openxmlformats.org/officeDocument/2006/relationships/image" Target="media/image834.png" /><Relationship Id="rId838" Type="http://schemas.openxmlformats.org/officeDocument/2006/relationships/image" Target="media/image835.png" /><Relationship Id="rId839" Type="http://schemas.openxmlformats.org/officeDocument/2006/relationships/image" Target="media/image836.png" /><Relationship Id="rId84" Type="http://schemas.openxmlformats.org/officeDocument/2006/relationships/image" Target="media/image81.png" /><Relationship Id="rId840" Type="http://schemas.openxmlformats.org/officeDocument/2006/relationships/image" Target="media/image837.png" /><Relationship Id="rId841" Type="http://schemas.openxmlformats.org/officeDocument/2006/relationships/image" Target="media/image838.png" /><Relationship Id="rId842" Type="http://schemas.openxmlformats.org/officeDocument/2006/relationships/image" Target="media/image839.png" /><Relationship Id="rId843" Type="http://schemas.openxmlformats.org/officeDocument/2006/relationships/image" Target="media/image840.png" /><Relationship Id="rId844" Type="http://schemas.openxmlformats.org/officeDocument/2006/relationships/image" Target="media/image841.png" /><Relationship Id="rId845" Type="http://schemas.openxmlformats.org/officeDocument/2006/relationships/image" Target="media/image842.png" /><Relationship Id="rId846" Type="http://schemas.openxmlformats.org/officeDocument/2006/relationships/image" Target="media/image843.png" /><Relationship Id="rId847" Type="http://schemas.openxmlformats.org/officeDocument/2006/relationships/image" Target="media/image844.png" /><Relationship Id="rId848" Type="http://schemas.openxmlformats.org/officeDocument/2006/relationships/image" Target="media/image845.png" /><Relationship Id="rId849" Type="http://schemas.openxmlformats.org/officeDocument/2006/relationships/image" Target="media/image846.png" /><Relationship Id="rId85" Type="http://schemas.openxmlformats.org/officeDocument/2006/relationships/image" Target="media/image82.png" /><Relationship Id="rId850" Type="http://schemas.openxmlformats.org/officeDocument/2006/relationships/image" Target="media/image847.png" /><Relationship Id="rId851" Type="http://schemas.openxmlformats.org/officeDocument/2006/relationships/image" Target="media/image848.png" /><Relationship Id="rId852" Type="http://schemas.openxmlformats.org/officeDocument/2006/relationships/image" Target="media/image849.png" /><Relationship Id="rId853" Type="http://schemas.openxmlformats.org/officeDocument/2006/relationships/image" Target="media/image850.png" /><Relationship Id="rId854" Type="http://schemas.openxmlformats.org/officeDocument/2006/relationships/image" Target="media/image851.png" /><Relationship Id="rId855" Type="http://schemas.openxmlformats.org/officeDocument/2006/relationships/image" Target="media/image852.png" /><Relationship Id="rId856" Type="http://schemas.openxmlformats.org/officeDocument/2006/relationships/image" Target="media/image853.png" /><Relationship Id="rId857" Type="http://schemas.openxmlformats.org/officeDocument/2006/relationships/image" Target="media/image854.png" /><Relationship Id="rId858" Type="http://schemas.openxmlformats.org/officeDocument/2006/relationships/image" Target="media/image855.png" /><Relationship Id="rId859" Type="http://schemas.openxmlformats.org/officeDocument/2006/relationships/image" Target="media/image856.png" /><Relationship Id="rId86" Type="http://schemas.openxmlformats.org/officeDocument/2006/relationships/image" Target="media/image83.png" /><Relationship Id="rId860" Type="http://schemas.openxmlformats.org/officeDocument/2006/relationships/image" Target="media/image857.png" /><Relationship Id="rId861" Type="http://schemas.openxmlformats.org/officeDocument/2006/relationships/image" Target="media/image858.png" /><Relationship Id="rId862" Type="http://schemas.openxmlformats.org/officeDocument/2006/relationships/image" Target="media/image859.png" /><Relationship Id="rId863" Type="http://schemas.openxmlformats.org/officeDocument/2006/relationships/image" Target="media/image860.png" /><Relationship Id="rId864" Type="http://schemas.openxmlformats.org/officeDocument/2006/relationships/image" Target="media/image861.png" /><Relationship Id="rId865" Type="http://schemas.openxmlformats.org/officeDocument/2006/relationships/image" Target="media/image862.png" /><Relationship Id="rId866" Type="http://schemas.openxmlformats.org/officeDocument/2006/relationships/image" Target="media/image863.png" /><Relationship Id="rId867" Type="http://schemas.openxmlformats.org/officeDocument/2006/relationships/image" Target="media/image864.png" /><Relationship Id="rId868" Type="http://schemas.openxmlformats.org/officeDocument/2006/relationships/image" Target="media/image865.png" /><Relationship Id="rId869" Type="http://schemas.openxmlformats.org/officeDocument/2006/relationships/image" Target="media/image866.png" /><Relationship Id="rId87" Type="http://schemas.openxmlformats.org/officeDocument/2006/relationships/image" Target="media/image84.png" /><Relationship Id="rId870" Type="http://schemas.openxmlformats.org/officeDocument/2006/relationships/image" Target="media/image867.png" /><Relationship Id="rId871" Type="http://schemas.openxmlformats.org/officeDocument/2006/relationships/image" Target="media/image868.png" /><Relationship Id="rId872" Type="http://schemas.openxmlformats.org/officeDocument/2006/relationships/image" Target="media/image869.png" /><Relationship Id="rId873" Type="http://schemas.openxmlformats.org/officeDocument/2006/relationships/image" Target="media/image870.png" /><Relationship Id="rId874" Type="http://schemas.openxmlformats.org/officeDocument/2006/relationships/image" Target="media/image871.png" /><Relationship Id="rId875" Type="http://schemas.openxmlformats.org/officeDocument/2006/relationships/image" Target="media/image872.png" /><Relationship Id="rId876" Type="http://schemas.openxmlformats.org/officeDocument/2006/relationships/image" Target="media/image873.png" /><Relationship Id="rId877" Type="http://schemas.openxmlformats.org/officeDocument/2006/relationships/image" Target="media/image874.png" /><Relationship Id="rId878" Type="http://schemas.openxmlformats.org/officeDocument/2006/relationships/image" Target="media/image875.png" /><Relationship Id="rId879" Type="http://schemas.openxmlformats.org/officeDocument/2006/relationships/image" Target="media/image876.png" /><Relationship Id="rId88" Type="http://schemas.openxmlformats.org/officeDocument/2006/relationships/image" Target="media/image85.png" /><Relationship Id="rId880" Type="http://schemas.openxmlformats.org/officeDocument/2006/relationships/image" Target="media/image877.png" /><Relationship Id="rId881" Type="http://schemas.openxmlformats.org/officeDocument/2006/relationships/image" Target="media/image878.png" /><Relationship Id="rId882" Type="http://schemas.openxmlformats.org/officeDocument/2006/relationships/image" Target="media/image879.png" /><Relationship Id="rId883" Type="http://schemas.openxmlformats.org/officeDocument/2006/relationships/image" Target="media/image880.png" /><Relationship Id="rId884" Type="http://schemas.openxmlformats.org/officeDocument/2006/relationships/image" Target="media/image881.png" /><Relationship Id="rId885" Type="http://schemas.openxmlformats.org/officeDocument/2006/relationships/image" Target="media/image882.png" /><Relationship Id="rId886" Type="http://schemas.openxmlformats.org/officeDocument/2006/relationships/image" Target="media/image883.png" /><Relationship Id="rId887" Type="http://schemas.openxmlformats.org/officeDocument/2006/relationships/image" Target="media/image884.png" /><Relationship Id="rId888" Type="http://schemas.openxmlformats.org/officeDocument/2006/relationships/image" Target="media/image885.png" /><Relationship Id="rId889" Type="http://schemas.openxmlformats.org/officeDocument/2006/relationships/image" Target="media/image886.png" /><Relationship Id="rId89" Type="http://schemas.openxmlformats.org/officeDocument/2006/relationships/image" Target="media/image86.png" /><Relationship Id="rId890" Type="http://schemas.openxmlformats.org/officeDocument/2006/relationships/image" Target="media/image887.png" /><Relationship Id="rId891" Type="http://schemas.openxmlformats.org/officeDocument/2006/relationships/image" Target="media/image888.png" /><Relationship Id="rId892" Type="http://schemas.openxmlformats.org/officeDocument/2006/relationships/image" Target="media/image889.png" /><Relationship Id="rId893" Type="http://schemas.openxmlformats.org/officeDocument/2006/relationships/image" Target="media/image890.png" /><Relationship Id="rId894" Type="http://schemas.openxmlformats.org/officeDocument/2006/relationships/image" Target="media/image891.png" /><Relationship Id="rId895" Type="http://schemas.openxmlformats.org/officeDocument/2006/relationships/image" Target="media/image892.png" /><Relationship Id="rId896" Type="http://schemas.openxmlformats.org/officeDocument/2006/relationships/image" Target="media/image893.png" /><Relationship Id="rId897" Type="http://schemas.openxmlformats.org/officeDocument/2006/relationships/image" Target="media/image894.png" /><Relationship Id="rId898" Type="http://schemas.openxmlformats.org/officeDocument/2006/relationships/image" Target="media/image895.png" /><Relationship Id="rId899" Type="http://schemas.openxmlformats.org/officeDocument/2006/relationships/image" Target="media/image896.png" /><Relationship Id="rId9" Type="http://schemas.openxmlformats.org/officeDocument/2006/relationships/image" Target="media/image6.png" /><Relationship Id="rId90" Type="http://schemas.openxmlformats.org/officeDocument/2006/relationships/image" Target="media/image87.png" /><Relationship Id="rId900" Type="http://schemas.openxmlformats.org/officeDocument/2006/relationships/image" Target="media/image897.png" /><Relationship Id="rId901" Type="http://schemas.openxmlformats.org/officeDocument/2006/relationships/image" Target="media/image898.png" /><Relationship Id="rId902" Type="http://schemas.openxmlformats.org/officeDocument/2006/relationships/image" Target="media/image899.png" /><Relationship Id="rId903" Type="http://schemas.openxmlformats.org/officeDocument/2006/relationships/image" Target="media/image900.png" /><Relationship Id="rId904" Type="http://schemas.openxmlformats.org/officeDocument/2006/relationships/image" Target="media/image901.png" /><Relationship Id="rId905" Type="http://schemas.openxmlformats.org/officeDocument/2006/relationships/image" Target="media/image902.png" /><Relationship Id="rId906" Type="http://schemas.openxmlformats.org/officeDocument/2006/relationships/image" Target="media/image903.png" /><Relationship Id="rId907" Type="http://schemas.openxmlformats.org/officeDocument/2006/relationships/image" Target="media/image904.png" /><Relationship Id="rId908" Type="http://schemas.openxmlformats.org/officeDocument/2006/relationships/image" Target="media/image905.png" /><Relationship Id="rId909" Type="http://schemas.openxmlformats.org/officeDocument/2006/relationships/image" Target="media/image906.png" /><Relationship Id="rId91" Type="http://schemas.openxmlformats.org/officeDocument/2006/relationships/image" Target="media/image88.png" /><Relationship Id="rId910" Type="http://schemas.openxmlformats.org/officeDocument/2006/relationships/image" Target="media/image907.png" /><Relationship Id="rId911" Type="http://schemas.openxmlformats.org/officeDocument/2006/relationships/image" Target="media/image908.png" /><Relationship Id="rId912" Type="http://schemas.openxmlformats.org/officeDocument/2006/relationships/image" Target="media/image909.png" /><Relationship Id="rId913" Type="http://schemas.openxmlformats.org/officeDocument/2006/relationships/image" Target="media/image910.png" /><Relationship Id="rId914" Type="http://schemas.openxmlformats.org/officeDocument/2006/relationships/image" Target="media/image911.png" /><Relationship Id="rId915" Type="http://schemas.openxmlformats.org/officeDocument/2006/relationships/image" Target="media/image912.png" /><Relationship Id="rId916" Type="http://schemas.openxmlformats.org/officeDocument/2006/relationships/image" Target="media/image913.png" /><Relationship Id="rId917" Type="http://schemas.openxmlformats.org/officeDocument/2006/relationships/image" Target="media/image914.png" /><Relationship Id="rId918" Type="http://schemas.openxmlformats.org/officeDocument/2006/relationships/image" Target="media/image915.png" /><Relationship Id="rId919" Type="http://schemas.openxmlformats.org/officeDocument/2006/relationships/image" Target="media/image916.png" /><Relationship Id="rId92" Type="http://schemas.openxmlformats.org/officeDocument/2006/relationships/image" Target="media/image89.png" /><Relationship Id="rId920" Type="http://schemas.openxmlformats.org/officeDocument/2006/relationships/image" Target="media/image917.png" /><Relationship Id="rId921" Type="http://schemas.openxmlformats.org/officeDocument/2006/relationships/image" Target="media/image918.png" /><Relationship Id="rId922" Type="http://schemas.openxmlformats.org/officeDocument/2006/relationships/image" Target="media/image919.png" /><Relationship Id="rId923" Type="http://schemas.openxmlformats.org/officeDocument/2006/relationships/image" Target="media/image920.png" /><Relationship Id="rId924" Type="http://schemas.openxmlformats.org/officeDocument/2006/relationships/image" Target="media/image921.png" /><Relationship Id="rId925" Type="http://schemas.openxmlformats.org/officeDocument/2006/relationships/image" Target="media/image922.png" /><Relationship Id="rId926" Type="http://schemas.openxmlformats.org/officeDocument/2006/relationships/image" Target="media/image923.png" /><Relationship Id="rId927" Type="http://schemas.openxmlformats.org/officeDocument/2006/relationships/image" Target="media/image924.png" /><Relationship Id="rId928" Type="http://schemas.openxmlformats.org/officeDocument/2006/relationships/image" Target="media/image925.png" /><Relationship Id="rId929" Type="http://schemas.openxmlformats.org/officeDocument/2006/relationships/image" Target="media/image926.png" /><Relationship Id="rId93" Type="http://schemas.openxmlformats.org/officeDocument/2006/relationships/image" Target="media/image90.png" /><Relationship Id="rId930" Type="http://schemas.openxmlformats.org/officeDocument/2006/relationships/image" Target="media/image927.png" /><Relationship Id="rId931" Type="http://schemas.openxmlformats.org/officeDocument/2006/relationships/image" Target="media/image928.png" /><Relationship Id="rId932" Type="http://schemas.openxmlformats.org/officeDocument/2006/relationships/image" Target="media/image929.png" /><Relationship Id="rId933" Type="http://schemas.openxmlformats.org/officeDocument/2006/relationships/image" Target="media/image930.png" /><Relationship Id="rId934" Type="http://schemas.openxmlformats.org/officeDocument/2006/relationships/image" Target="media/image931.png" /><Relationship Id="rId935" Type="http://schemas.openxmlformats.org/officeDocument/2006/relationships/image" Target="media/image932.png" /><Relationship Id="rId936" Type="http://schemas.openxmlformats.org/officeDocument/2006/relationships/image" Target="media/image933.png" /><Relationship Id="rId937" Type="http://schemas.openxmlformats.org/officeDocument/2006/relationships/image" Target="media/image934.png" /><Relationship Id="rId938" Type="http://schemas.openxmlformats.org/officeDocument/2006/relationships/image" Target="media/image935.png" /><Relationship Id="rId939" Type="http://schemas.openxmlformats.org/officeDocument/2006/relationships/image" Target="media/image936.png" /><Relationship Id="rId94" Type="http://schemas.openxmlformats.org/officeDocument/2006/relationships/image" Target="media/image91.png" /><Relationship Id="rId940" Type="http://schemas.openxmlformats.org/officeDocument/2006/relationships/image" Target="media/image937.png" /><Relationship Id="rId941" Type="http://schemas.openxmlformats.org/officeDocument/2006/relationships/image" Target="media/image938.png" /><Relationship Id="rId942" Type="http://schemas.openxmlformats.org/officeDocument/2006/relationships/image" Target="media/image939.png" /><Relationship Id="rId943" Type="http://schemas.openxmlformats.org/officeDocument/2006/relationships/image" Target="media/image940.png" /><Relationship Id="rId944" Type="http://schemas.openxmlformats.org/officeDocument/2006/relationships/image" Target="media/image941.png" /><Relationship Id="rId945" Type="http://schemas.openxmlformats.org/officeDocument/2006/relationships/image" Target="media/image942.png" /><Relationship Id="rId946" Type="http://schemas.openxmlformats.org/officeDocument/2006/relationships/image" Target="media/image943.png" /><Relationship Id="rId947" Type="http://schemas.openxmlformats.org/officeDocument/2006/relationships/image" Target="media/image944.png" /><Relationship Id="rId948" Type="http://schemas.openxmlformats.org/officeDocument/2006/relationships/image" Target="media/image945.png" /><Relationship Id="rId949" Type="http://schemas.openxmlformats.org/officeDocument/2006/relationships/image" Target="media/image946.png" /><Relationship Id="rId95" Type="http://schemas.openxmlformats.org/officeDocument/2006/relationships/image" Target="media/image92.png" /><Relationship Id="rId950" Type="http://schemas.openxmlformats.org/officeDocument/2006/relationships/image" Target="media/image947.png" /><Relationship Id="rId951" Type="http://schemas.openxmlformats.org/officeDocument/2006/relationships/image" Target="media/image948.png" /><Relationship Id="rId952" Type="http://schemas.openxmlformats.org/officeDocument/2006/relationships/image" Target="media/image949.png" /><Relationship Id="rId953" Type="http://schemas.openxmlformats.org/officeDocument/2006/relationships/image" Target="media/image950.png" /><Relationship Id="rId954" Type="http://schemas.openxmlformats.org/officeDocument/2006/relationships/image" Target="media/image951.png" /><Relationship Id="rId955" Type="http://schemas.openxmlformats.org/officeDocument/2006/relationships/image" Target="media/image952.png" /><Relationship Id="rId956" Type="http://schemas.openxmlformats.org/officeDocument/2006/relationships/image" Target="media/image953.png" /><Relationship Id="rId957" Type="http://schemas.openxmlformats.org/officeDocument/2006/relationships/image" Target="media/image954.png" /><Relationship Id="rId958" Type="http://schemas.openxmlformats.org/officeDocument/2006/relationships/image" Target="media/image955.png" /><Relationship Id="rId959" Type="http://schemas.openxmlformats.org/officeDocument/2006/relationships/image" Target="media/image956.png" /><Relationship Id="rId96" Type="http://schemas.openxmlformats.org/officeDocument/2006/relationships/image" Target="media/image93.png" /><Relationship Id="rId960" Type="http://schemas.openxmlformats.org/officeDocument/2006/relationships/image" Target="media/image957.png" /><Relationship Id="rId961" Type="http://schemas.openxmlformats.org/officeDocument/2006/relationships/image" Target="media/image958.png" /><Relationship Id="rId962" Type="http://schemas.openxmlformats.org/officeDocument/2006/relationships/image" Target="media/image959.png" /><Relationship Id="rId963" Type="http://schemas.openxmlformats.org/officeDocument/2006/relationships/image" Target="media/image960.png" /><Relationship Id="rId964" Type="http://schemas.openxmlformats.org/officeDocument/2006/relationships/image" Target="media/image961.png" /><Relationship Id="rId965" Type="http://schemas.openxmlformats.org/officeDocument/2006/relationships/image" Target="media/image962.png" /><Relationship Id="rId966" Type="http://schemas.openxmlformats.org/officeDocument/2006/relationships/image" Target="media/image963.png" /><Relationship Id="rId967" Type="http://schemas.openxmlformats.org/officeDocument/2006/relationships/image" Target="media/image964.png" /><Relationship Id="rId968" Type="http://schemas.openxmlformats.org/officeDocument/2006/relationships/image" Target="media/image965.png" /><Relationship Id="rId969" Type="http://schemas.openxmlformats.org/officeDocument/2006/relationships/image" Target="media/image966.png" /><Relationship Id="rId97" Type="http://schemas.openxmlformats.org/officeDocument/2006/relationships/image" Target="media/image94.png" /><Relationship Id="rId970" Type="http://schemas.openxmlformats.org/officeDocument/2006/relationships/image" Target="media/image967.png" /><Relationship Id="rId971" Type="http://schemas.openxmlformats.org/officeDocument/2006/relationships/image" Target="media/image968.png" /><Relationship Id="rId972" Type="http://schemas.openxmlformats.org/officeDocument/2006/relationships/image" Target="media/image969.png" /><Relationship Id="rId973" Type="http://schemas.openxmlformats.org/officeDocument/2006/relationships/image" Target="media/image970.png" /><Relationship Id="rId974" Type="http://schemas.openxmlformats.org/officeDocument/2006/relationships/image" Target="media/image971.png" /><Relationship Id="rId975" Type="http://schemas.openxmlformats.org/officeDocument/2006/relationships/image" Target="media/image972.png" /><Relationship Id="rId976" Type="http://schemas.openxmlformats.org/officeDocument/2006/relationships/image" Target="media/image973.png" /><Relationship Id="rId977" Type="http://schemas.openxmlformats.org/officeDocument/2006/relationships/image" Target="media/image974.png" /><Relationship Id="rId978" Type="http://schemas.openxmlformats.org/officeDocument/2006/relationships/image" Target="media/image975.png" /><Relationship Id="rId979" Type="http://schemas.openxmlformats.org/officeDocument/2006/relationships/image" Target="media/image976.png" /><Relationship Id="rId98" Type="http://schemas.openxmlformats.org/officeDocument/2006/relationships/image" Target="media/image95.png" /><Relationship Id="rId980" Type="http://schemas.openxmlformats.org/officeDocument/2006/relationships/image" Target="media/image977.png" /><Relationship Id="rId981" Type="http://schemas.openxmlformats.org/officeDocument/2006/relationships/image" Target="media/image978.png" /><Relationship Id="rId982" Type="http://schemas.openxmlformats.org/officeDocument/2006/relationships/image" Target="media/image979.png" /><Relationship Id="rId983" Type="http://schemas.openxmlformats.org/officeDocument/2006/relationships/image" Target="media/image980.png" /><Relationship Id="rId984" Type="http://schemas.openxmlformats.org/officeDocument/2006/relationships/image" Target="media/image981.png" /><Relationship Id="rId985" Type="http://schemas.openxmlformats.org/officeDocument/2006/relationships/image" Target="media/image982.png" /><Relationship Id="rId986" Type="http://schemas.openxmlformats.org/officeDocument/2006/relationships/image" Target="media/image983.png" /><Relationship Id="rId987" Type="http://schemas.openxmlformats.org/officeDocument/2006/relationships/image" Target="media/image984.png" /><Relationship Id="rId988" Type="http://schemas.openxmlformats.org/officeDocument/2006/relationships/image" Target="media/image985.png" /><Relationship Id="rId989" Type="http://schemas.openxmlformats.org/officeDocument/2006/relationships/image" Target="media/image986.png" /><Relationship Id="rId99" Type="http://schemas.openxmlformats.org/officeDocument/2006/relationships/image" Target="media/image96.png" /><Relationship Id="rId990" Type="http://schemas.openxmlformats.org/officeDocument/2006/relationships/image" Target="media/image987.png" /><Relationship Id="rId991" Type="http://schemas.openxmlformats.org/officeDocument/2006/relationships/image" Target="media/image988.png" /><Relationship Id="rId992" Type="http://schemas.openxmlformats.org/officeDocument/2006/relationships/image" Target="media/image989.png" /><Relationship Id="rId993" Type="http://schemas.openxmlformats.org/officeDocument/2006/relationships/image" Target="media/image990.png" /><Relationship Id="rId994" Type="http://schemas.openxmlformats.org/officeDocument/2006/relationships/image" Target="media/image991.png" /><Relationship Id="rId995" Type="http://schemas.openxmlformats.org/officeDocument/2006/relationships/image" Target="media/image992.png" /><Relationship Id="rId996" Type="http://schemas.openxmlformats.org/officeDocument/2006/relationships/image" Target="media/image993.png" /><Relationship Id="rId997" Type="http://schemas.openxmlformats.org/officeDocument/2006/relationships/image" Target="media/image994.png" /><Relationship Id="rId998" Type="http://schemas.openxmlformats.org/officeDocument/2006/relationships/image" Target="media/image995.png" /><Relationship Id="rId999" Type="http://schemas.openxmlformats.org/officeDocument/2006/relationships/image" Target="media/image99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Cengage Learning Testing, Powered by Cognero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Functions, Graphs, and Limits</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User">
    <vt:lpwstr>Cengage SMQB Superuser</vt:lpwstr>
  </property>
</Properties>
</file>