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3.0.0 -->
  <w:background w:color="ffffff">
    <v:background id="_x0000_s1025" filled="t" fillcolor="white"/>
  </w:background>
  <w:body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bidi w:val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4"/>
                <w:szCs w:val="24"/>
                <w:bdr w:val="nil"/>
                <w:rtl w:val="0"/>
              </w:rPr>
              <w:t>Indicate whether the statement is true or false.</w:t>
            </w:r>
          </w:p>
        </w:tc>
      </w:tr>
    </w:tbl>
    <w:p>
      <w:pPr>
        <w:bidi w:val="0"/>
        <w:spacing w:after="9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Does the following table match the equation: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height:31.5pt;width:81pt">
                  <v:imagedata r:id="rId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33"/>
              <w:gridCol w:w="173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27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28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0"/>
                    </w:rPr>
                    <w:pict>
                      <v:shape id="_x0000_i1029" type="#_x0000_t75" style="height:31.5pt;width:18.75pt">
                        <v:imagedata r:id="rId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0"/>
                    </w:rPr>
                    <w:pict>
                      <v:shape id="_x0000_i1030" type="#_x0000_t75" style="height:31.5pt;width:18.75pt">
                        <v:imagedata r:id="rId8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0"/>
                    </w:rPr>
                    <w:pict>
                      <v:shape id="_x0000_i1031" type="#_x0000_t75" style="height:31.5pt;width:13.5pt">
                        <v:imagedata r:id="rId9" o:title=""/>
                      </v:shape>
                    </w:pic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86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True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False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Does the following table match the equation: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032" type="#_x0000_t75" style="height:31.5pt;width:68.25pt">
                  <v:imagedata r:id="rId1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33"/>
              <w:gridCol w:w="173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33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34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-3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0"/>
                    </w:rPr>
                    <w:pict>
                      <v:shape id="_x0000_i1035" type="#_x0000_t75" style="height:31.5pt;width:18.75pt">
                        <v:imagedata r:id="rId1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-12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86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True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False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Does the following table match the equation: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036" type="#_x0000_t75" style="height:13.5pt;width:60.75pt">
                  <v:imagedata r:id="rId1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33"/>
              <w:gridCol w:w="173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37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38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86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True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False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Does the following table match the equation: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039" type="#_x0000_t75" style="height:31.5pt;width:62.25pt">
                  <v:imagedata r:id="rId1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33"/>
              <w:gridCol w:w="173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40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41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0"/>
                    </w:rPr>
                    <w:pict>
                      <v:shape id="_x0000_i1042" type="#_x0000_t75" style="height:31.5pt;width:18.75pt">
                        <v:imagedata r:id="rId14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13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14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86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True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False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Does the following table match the equation: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043" type="#_x0000_t75" style="height:13.5pt;width:49.5pt">
                  <v:imagedata r:id="rId1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33"/>
              <w:gridCol w:w="173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44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45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-3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-4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-2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14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86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True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False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Does the following table match the equation: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046" type="#_x0000_t75" style="height:31.5pt;width:57pt">
                  <v:imagedata r:id="rId1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33"/>
              <w:gridCol w:w="173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47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71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48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-4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-2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-9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171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171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-8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86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True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False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bidi w:val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4"/>
                <w:szCs w:val="24"/>
                <w:bdr w:val="nil"/>
                <w:rtl w:val="0"/>
              </w:rPr>
              <w:t>Indicate whether the answer to the question is yes or no.</w:t>
            </w:r>
          </w:p>
        </w:tc>
      </w:tr>
    </w:tbl>
    <w:p>
      <w:pPr>
        <w:bidi w:val="0"/>
        <w:spacing w:after="9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72"/>
              <w:gridCol w:w="245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Number of soccer games played</w:t>
                  </w:r>
                </w:p>
              </w:tc>
              <w:tc>
                <w:tcPr>
                  <w:tcW w:w="24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Number of Goals scored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72"/>
              <w:gridCol w:w="245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Age</w:t>
                  </w:r>
                </w:p>
              </w:tc>
              <w:tc>
                <w:tcPr>
                  <w:tcW w:w="24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Salary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26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32,000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28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48,000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52,000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60,000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72,000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72"/>
              <w:gridCol w:w="245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 of Experience</w:t>
                  </w:r>
                </w:p>
              </w:tc>
              <w:tc>
                <w:tcPr>
                  <w:tcW w:w="24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Salary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49,900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52,400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62,100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67,000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74,300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79,200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49" type="#_x0000_t75" style="height:4in;width:4in">
                  <v:imagedata r:id="rId1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50" type="#_x0000_t75" style="height:4in;width:4in">
                  <v:imagedata r:id="rId1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72"/>
              <w:gridCol w:w="245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Number produced</w:t>
                  </w:r>
                </w:p>
              </w:tc>
              <w:tc>
                <w:tcPr>
                  <w:tcW w:w="24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Cost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600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70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51" type="#_x0000_t75" style="height:4in;width:4in">
                  <v:imagedata r:id="rId1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52" type="#_x0000_t75" style="height:4in;width:4in">
                  <v:imagedata r:id="rId2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72"/>
              <w:gridCol w:w="245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4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Number of Deaths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1994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3,532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1995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3,262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1996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2,894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1997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2,601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1998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2,283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1999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2,093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following relation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53" type="#_x0000_t75" style="height:4in;width:4in">
                  <v:imagedata r:id="rId2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74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No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bidi w:val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4"/>
                <w:szCs w:val="24"/>
                <w:bdr w:val="nil"/>
                <w:rtl w:val="0"/>
              </w:rPr>
              <w:t>Enter the appropriate value to answer the question or solve the problem.</w:t>
            </w:r>
          </w:p>
        </w:tc>
      </w:tr>
    </w:tbl>
    <w:p>
      <w:pPr>
        <w:bidi w:val="0"/>
        <w:spacing w:after="9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17. </w:t>
            </w:r>
            <w:r>
              <w:rPr>
                <w:position w:val="-2"/>
              </w:rPr>
              <w:pict>
                <v:shape id="_x0000_i1054" type="#_x0000_t75" style="height:13.5pt;width:89.25pt">
                  <v:imagedata r:id="rId2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55" type="#_x0000_t75" style="height:9pt;width:22.5pt">
                  <v:imagedata r:id="rId2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18. </w:t>
            </w:r>
            <w:r>
              <w:rPr>
                <w:position w:val="-2"/>
              </w:rPr>
              <w:pict>
                <v:shape id="_x0000_i1056" type="#_x0000_t75" style="height:13.5pt;width:59.25pt">
                  <v:imagedata r:id="rId2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57" type="#_x0000_t75" style="height:9pt;width:22.5pt">
                  <v:imagedata r:id="rId2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real estate agent receives a salary of $11,000 plus 6% of her total sales for the year.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will her pay be if she sells $823,000 worth of real estate for the year?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$ 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much profit will the yogurt shop owner make if 8,000 yogurts are sold?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$ 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58" type="#_x0000_t75" style="height:4in;width:4in">
                  <v:imagedata r:id="rId2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make estimates.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Estimate the input value that makes the output of the graph 17.5.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estimate the following.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59" type="#_x0000_t75" style="height:4in;width:4in">
                  <v:imagedata r:id="rId26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Estimate the value of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x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that results in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060" type="#_x0000_t75" style="height:13.5pt;width:26.25pt">
                  <v:imagedata r:id="rId2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61" type="#_x0000_t75" style="height:9pt;width:19.5pt">
                  <v:imagedata r:id="rId2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23. </w:t>
            </w:r>
            <w:r>
              <w:rPr>
                <w:position w:val="-2"/>
              </w:rPr>
              <w:pict>
                <v:shape id="_x0000_i1062" type="#_x0000_t75" style="height:13.5pt;width:82.5pt">
                  <v:imagedata r:id="rId2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63" type="#_x0000_t75" style="height:9pt;width:20.25pt">
                  <v:imagedata r:id="rId3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24. </w:t>
            </w:r>
            <w:r>
              <w:rPr>
                <w:position w:val="-2"/>
              </w:rPr>
              <w:pict>
                <v:shape id="_x0000_i1064" type="#_x0000_t75" style="height:13.5pt;width:82.5pt">
                  <v:imagedata r:id="rId3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65" type="#_x0000_t75" style="height:9pt;width:22.5pt">
                  <v:imagedata r:id="rId2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25. </w:t>
            </w:r>
            <w:r>
              <w:rPr>
                <w:position w:val="-2"/>
              </w:rPr>
              <w:pict>
                <v:shape id="_x0000_i1066" type="#_x0000_t75" style="height:13.5pt;width:69.75pt">
                  <v:imagedata r:id="rId3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67" type="#_x0000_t75" style="height:9pt;width:19.5pt">
                  <v:imagedata r:id="rId3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 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estimate the following.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68" type="#_x0000_t75" style="height:4in;width:4in">
                  <v:imagedata r:id="rId26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Estimate the value of y when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069" type="#_x0000_t75" style="height:13.5pt;width:36.75pt">
                  <v:imagedata r:id="rId3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70" type="#_x0000_t75" style="height:9pt;width:20.25pt">
                  <v:imagedata r:id="rId3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daily newspaper circulation in millions in the U.S.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  <w:gridCol w:w="3198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Daily Newspaper Circulation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55.2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Use your model to estimate the newspaper circulation in 1993. Round your answer to the nearest million.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approximately __________ million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real estate agent receives a salary of $11,000 plus 6% of her total sales for the year.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How many dollars worth of real estate does she need to sell in order to make $176,000 for the year?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$ 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PTA at Magnolia Elementary has ordered spirit shirts for every student to wear on Fridays. For any orders of 100 or more, the silk screening company will charge $195 set up fee and $3 per T-shirt ordered.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much did it cost the PTA to order 450 T-shirts, one per student?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$ 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many yogurts can she sell the first month she is open if the cost cannot exceed her initial budget of $12,000?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up to __________ yogurts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PTA at Magnolia Elementary has ordered spirit shirts for every student to wear on Fridays. For any orders of 100 or more, the silk screening company will charge $195 set up fee and $3 per T-shirt ordered.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many T-shirts could they order with a budget of $1,750?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32. </w:t>
            </w:r>
            <w:r>
              <w:rPr>
                <w:position w:val="-3"/>
              </w:rPr>
              <w:pict>
                <v:shape id="_x0000_i1071" type="#_x0000_t75" style="height:15pt;width:92.25pt">
                  <v:imagedata r:id="rId3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72" type="#_x0000_t75" style="height:9pt;width:20.25pt">
                  <v:imagedata r:id="rId3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33. </w:t>
            </w:r>
            <w:r>
              <w:rPr>
                <w:position w:val="-2"/>
              </w:rPr>
              <w:pict>
                <v:shape id="_x0000_i1073" type="#_x0000_t75" style="height:13.5pt;width:64.5pt">
                  <v:imagedata r:id="rId3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74" type="#_x0000_t75" style="height:9pt;width:20.25pt">
                  <v:imagedata r:id="rId3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A company that manufactures ink cartridges finds that they can sell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3"/>
                <w:sz w:val="24"/>
                <w:szCs w:val="24"/>
                <w:bdr w:val="nil"/>
                <w:rtl w:val="0"/>
              </w:rPr>
              <w:pict>
                <v:shape id="_x0000_i1075" type="#_x0000_t75" style="height:9pt;width:6.75pt">
                  <v:imagedata r:id="rId3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 cartridges each week at a price of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3"/>
                <w:sz w:val="24"/>
                <w:szCs w:val="24"/>
                <w:bdr w:val="nil"/>
                <w:rtl w:val="0"/>
              </w:rPr>
              <w:pict>
                <v:shape id="_x0000_i1076" type="#_x0000_t75" style="height:9pt;width:8.25pt">
                  <v:imagedata r:id="rId3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 dollars each, according to the formula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077" type="#_x0000_t75" style="height:15pt;width:78pt">
                  <v:imagedata r:id="rId3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What price should they charge for each cartridge if they want to sell 600 cartridges each week?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$ 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078" type="#_x0000_t75" style="height:4in;width:4in">
                  <v:imagedata r:id="rId2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make estimates.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Estimate the input value that makes the output of this graph -2.5.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Estimate the output value of this graph when the input is 9.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population of the Western United States in millions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5"/>
              <w:gridCol w:w="229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Western U.S. Population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63.2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64.51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66.47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37. </w:t>
            </w:r>
            <w:r>
              <w:rPr>
                <w:rStyle w:val="DefaultParagraphFont"/>
                <w:rFonts w:ascii="Times" w:eastAsia="Times" w:hAnsi="Times" w:cs="Time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Using your graphical model, estimate the population of the Western U.S. in 2006. Round your answer to the nearest million.</w:t>
            </w:r>
            <w:r>
              <w:rPr>
                <w:rStyle w:val="DefaultParagraphFont"/>
                <w:rFonts w:ascii="Times" w:eastAsia="Times" w:hAnsi="Times" w:cs="Time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" w:eastAsia="Times" w:hAnsi="Times" w:cs="Time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" w:eastAsia="Times" w:hAnsi="Times" w:cs="Time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__________ million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much revenue would the yogurt shop owner make if she sells 3,000 yogurts in one month?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$ 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39. </w:t>
            </w:r>
            <w:r>
              <w:rPr>
                <w:position w:val="-2"/>
              </w:rPr>
              <w:pict>
                <v:shape id="_x0000_i1079" type="#_x0000_t75" style="height:13.5pt;width:68.25pt">
                  <v:imagedata r:id="rId4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0"/>
              </w:rPr>
              <w:pict>
                <v:shape id="_x0000_i1080" type="#_x0000_t75" style="height:12pt;width:16.5pt">
                  <v:imagedata r:id="rId4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__________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Air pollution in the United States has become a concern in recent years. The formula below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models the sulfur dioxide emissions during a given year between 1970 and 1997.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081" type="#_x0000_t75" style="height:13.5pt;width:85.5pt">
                  <v:imagedata r:id="rId4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In the formula,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4"/>
                <w:szCs w:val="24"/>
                <w:bdr w:val="nil"/>
                <w:rtl w:val="0"/>
              </w:rPr>
              <w:pict>
                <v:shape id="_x0000_i1082" type="#_x0000_t75" style="height:15pt;width:9pt">
                  <v:imagedata r:id="rId4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is the emission of sulfur dioxide in thousands of tons,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3"/>
                <w:sz w:val="24"/>
                <w:szCs w:val="24"/>
                <w:bdr w:val="nil"/>
                <w:rtl w:val="0"/>
              </w:rPr>
              <w:pict>
                <v:shape id="_x0000_i1083" type="#_x0000_t75" style="height:9pt;width:6.75pt">
                  <v:imagedata r:id="rId3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is the number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of years after 1970; that is,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084" type="#_x0000_t75" style="height:15pt;width:24.75pt">
                  <v:imagedata r:id="rId4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on January 1, 1970. In what year were sulfur dioxide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emissions 23,256 thousand tons?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(U.S. Environmental Protection Agency,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4"/>
                <w:szCs w:val="24"/>
                <w:bdr w:val="nil"/>
                <w:rtl w:val="0"/>
              </w:rPr>
              <w:t>National Air Quality and Emissions Trend Report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.)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will be the monthly cost if she sells 2,500 yogurts in a month?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$ 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42. </w:t>
            </w:r>
            <w:r>
              <w:rPr>
                <w:position w:val="-3"/>
              </w:rPr>
              <w:pict>
                <v:shape id="_x0000_i1085" type="#_x0000_t75" style="height:15pt;width:87pt">
                  <v:imagedata r:id="rId4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86" type="#_x0000_t75" style="height:9pt;width:19.5pt">
                  <v:imagedata r:id="rId2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The population,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4"/>
                <w:szCs w:val="24"/>
                <w:bdr w:val="nil"/>
                <w:rtl w:val="0"/>
              </w:rPr>
              <w:pict>
                <v:shape id="_x0000_i1087" type="#_x0000_t75" style="height:15pt;width:9pt">
                  <v:imagedata r:id="rId4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, of Washington D.C.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3"/>
                <w:sz w:val="24"/>
                <w:szCs w:val="24"/>
                <w:bdr w:val="nil"/>
                <w:rtl w:val="0"/>
              </w:rPr>
              <w:pict>
                <v:shape id="_x0000_i1088" type="#_x0000_t75" style="height:9pt;width:7.5pt">
                  <v:imagedata r:id="rId4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years past 2000 can be modeled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089" type="#_x0000_t75" style="height:15pt;width:77.25pt">
                  <v:imagedata r:id="rId4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where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4"/>
                <w:szCs w:val="24"/>
                <w:bdr w:val="nil"/>
                <w:rtl w:val="0"/>
              </w:rPr>
              <w:pict>
                <v:shape id="_x0000_i1090" type="#_x0000_t75" style="height:15pt;width:9pt">
                  <v:imagedata r:id="rId4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is in thousands.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Find the population of Washington D.C. in 2003.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daily newspaper circulation in millions in the U.S.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  <w:gridCol w:w="3198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Daily Newspaper Circulation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55.2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Use your model to estimate newspaper circulation in 1984. Round your answer to one decimal place.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approximately __________ million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45. </w:t>
            </w:r>
            <w:r>
              <w:rPr>
                <w:position w:val="-20"/>
              </w:rPr>
              <w:pict>
                <v:shape id="_x0000_i1091" type="#_x0000_t75" style="height:31.5pt;width:101.25pt">
                  <v:imagedata r:id="rId4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092" type="#_x0000_t75" style="height:9pt;width:20.25pt">
                  <v:imagedata r:id="rId3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__________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many yogurts must the owner sell in one month in order to break even?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fall high school (9th-12th grades) enrollment for the U.S. in millions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65"/>
              <w:gridCol w:w="256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Fall High School Enrollments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14.8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15.6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According to your model, when will the fall high school enrollment reach approximately 16.1 million students? Enter the year whose enrollment is closest to the desired value.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In what year will the population be approximately 549,000?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bidi w:val="0"/>
              <w:jc w:val="left"/>
            </w:pPr>
          </w:p>
        </w:tc>
      </w:tr>
    </w:tbl>
    <w:p>
      <w:pPr>
        <w:bidi w:val="0"/>
        <w:spacing w:after="9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093" type="#_x0000_t75" style="height:31.5pt;width:57pt">
                  <v:imagedata r:id="rId5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loan officer makes $300 per week base salary plus 2% commission on every loan amount he closes.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for the loan officer’s salary,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094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per week when he closes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095" type="#_x0000_t75" style="height:15pt;width:6.75pt">
                  <v:imagedata r:id="rId5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dollars in home loans.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preschool has an enrollment fee of $350 and then tuition is $275 a month.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for the tuition,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096" type="#_x0000_t75" style="height:13.5pt;width:8.25pt">
                  <v:imagedata r:id="rId5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of the preschool for how many months,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097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a child attends.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98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099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286.3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454.4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605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775.4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100" type="#_x0000_t75" style="height:31.5pt;width:57pt">
                  <v:imagedata r:id="rId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business card company charges a $200 set fee and $0.10 per card for printing.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Using the total price equation for the business cards, find the slope of the equation.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Explain its meaning in regard to the total price.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When does the model breakdown or not make sense?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01" type="#_x0000_t75" style="height:15pt;width:21.75pt">
                  <v:imagedata r:id="rId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02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03" type="#_x0000_t75" style="height:15pt;width:51.75pt">
                  <v:imagedata r:id="rId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04" type="#_x0000_t75" style="height:15pt;width:21.75pt">
                  <v:imagedata r:id="rId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Estimate the vertical and horizontal intercepts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05" type="#_x0000_t75" style="height:15pt;width:21.75pt">
                  <v:imagedata r:id="rId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06" type="#_x0000_t75" style="height:4in;width:4in">
                  <v:imagedata r:id="rId6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07" type="#_x0000_t75" style="height:13.5pt;width:70.5pt">
                  <v:imagedata r:id="rId6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08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cost to produce a custom-printed keychain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84"/>
              <w:gridCol w:w="281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Keychain</w:t>
                  </w:r>
                </w:p>
              </w:tc>
              <w:tc>
                <w:tcPr>
                  <w:tcW w:w="27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Cost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160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230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09" type="#_x0000_t75" style="height:15pt;width:27pt">
                  <v:imagedata r:id="rId6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 Explain the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0"/>
              </w:rPr>
              <w:pict>
                <v:shape id="_x0000_i1110" type="#_x0000_t75" style="height:3in;width:270pt">
                  <v:imagedata r:id="rId6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Give a reasonable domain and range for this model.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following equation, then graph by plotting the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8"/>
              </w:rPr>
              <w:pict>
                <v:shape id="_x0000_i1111" type="#_x0000_t75" style="height:19.5pt;width:65.25pt">
                  <v:imagedata r:id="rId65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12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13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114" type="#_x0000_t75" style="height:4in;width:4in">
                  <v:imagedata r:id="rId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15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16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1,000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3,000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1,105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estimate the following.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17" type="#_x0000_t75" style="height:4in;width:4in">
                  <v:imagedata r:id="rId26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Estimate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x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-intercept. Write it as a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18" type="#_x0000_t75" style="height:15pt;width:25.5pt">
                  <v:imagedata r:id="rId6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preschool has an enrollment fee of $350 and then tuition is $275 a month.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Using the tuition equation for the preschool, find the slope of the equation.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Explain its meaning in regard to the total tuition paid.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When does the model breakdown or not make sense?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19" type="#_x0000_t75" style="height:13.5pt;width:63.75pt">
                  <v:imagedata r:id="rId6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 loan officer earns $150 commission for the number of loans,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20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that she closes per month in addition to the $1,850 base monthly salary,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21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Write an equation representing her monthly salary in terms of how many loans she closes.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22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23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fall high school (9th-12th grades) enrollment for the U.S. in millions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65"/>
              <w:gridCol w:w="256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Fall High School Enrollments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14.8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15.6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information does your model give for the year 1998?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cost in dollars a T-shirt company charges for an order of n T-shirts is a $100 set up fee and $4 per shirt ordered.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Write an equation representing the cost,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24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in terms of the number of T-shirts ordered.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25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26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27" type="#_x0000_t75" style="height:13.5pt;width:37.5pt">
                  <v:imagedata r:id="rId7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28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0"/>
              </w:rPr>
              <w:pict>
                <v:shape id="_x0000_i1129" type="#_x0000_t75" style="height:3in;width:270pt">
                  <v:imagedata r:id="rId6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is the vertical intercept for this model?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does it mean in this situation?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loan officer makes $300 per week base salary plus 2% commission on every loan amount he closes.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graph for the equation using your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Remember to label your graph with units and label both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130" type="#_x0000_t75" style="height:4in;width:4in">
                  <v:imagedata r:id="rId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for the total cost,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31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of running the yogurt shop for a month depending on the number of yogurts,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32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she sells.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71. </w:t>
            </w:r>
            <w:r>
              <w:rPr>
                <w:position w:val="-20"/>
              </w:rPr>
              <w:pict>
                <v:shape id="_x0000_i1133" type="#_x0000_t75" style="height:31.5pt;width:113.25pt">
                  <v:imagedata r:id="rId7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List the domain and range of the relation.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72"/>
              <w:gridCol w:w="245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4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Number of Deaths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1994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3,532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1995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3,262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1996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2,894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1997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2,601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1998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2,283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1999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2,093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find the following.  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34" type="#_x0000_t75" style="height:4in;width:4in">
                  <v:imagedata r:id="rId7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Is the line increasing or decreasing?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Estimate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Estimate the horizontal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35" type="#_x0000_t75" style="height:13.5pt;width:60pt">
                  <v:imagedata r:id="rId75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36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37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252.5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265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302.5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365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38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39" type="#_x0000_t75" style="height:13.5pt;width:60pt">
                  <v:imagedata r:id="rId7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40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41" type="#_x0000_t75" style="height:13.5pt;width:60pt">
                  <v:imagedata r:id="rId7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42" type="#_x0000_t75" style="height:13.5pt;width:63.75pt">
                  <v:imagedata r:id="rId7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43" type="#_x0000_t75" style="height:13.5pt;width:100.5pt">
                  <v:imagedata r:id="rId7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44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population of the Western United States in millions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5"/>
              <w:gridCol w:w="229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Western U.S. Population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63.2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64.51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66.47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is the vertical intercept for your model and what does it mean in this context?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53"/>
              <w:gridCol w:w="425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Gross Profit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 of 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84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145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46" type="#_x0000_t75" style="height:15pt;width:38.25pt">
                  <v:imagedata r:id="rId8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 Interpret its meaning.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sales clerk’s pay at an electronics store consists of $300 base salary plus a 4% commission on all her sales for the week.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Write an equation that represents her pay,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47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in terms of her sales,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48" type="#_x0000_t75" style="height:9pt;width:6pt">
                  <v:imagedata r:id="rId8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49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50" type="#_x0000_t75" style="height:9pt;width:6pt">
                  <v:imagedata r:id="rId8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51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52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3,532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2,894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2,283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1,950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following equation, then graph by plotting the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"/>
              </w:rPr>
              <w:pict>
                <v:shape id="_x0000_i1153" type="#_x0000_t75" style="height:13.5pt;width:49.5pt">
                  <v:imagedata r:id="rId84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shd w:val="clear" w:color="auto" w:fill="E5E5E5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154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55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156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population of the Western United States in millions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5"/>
              <w:gridCol w:w="229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Western U.S. Population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63.2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64.51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66.47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hand drawn scattergram for this data and draw an “eyeball best fit” line through the data. Each vertical gridline represents an increase of one year of time.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57" type="#_x0000_t75" style="height:4in;width:4in">
                  <v:imagedata r:id="rId85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ng equation, then graph by plotting the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"/>
              </w:rPr>
              <w:pict>
                <v:shape id="_x0000_i1158" type="#_x0000_t75" style="height:13.5pt;width:48.75pt">
                  <v:imagedata r:id="rId86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x</w: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159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87. </w:t>
            </w:r>
            <w:r>
              <w:rPr>
                <w:position w:val="-3"/>
              </w:rPr>
              <w:pict>
                <v:shape id="_x0000_i1160" type="#_x0000_t75" style="height:15pt;width:78.75pt">
                  <v:imagedata r:id="rId8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61" type="#_x0000_t75" style="height:15pt;width:26.25pt">
                  <v:imagedata r:id="rId8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62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63" type="#_x0000_t75" style="height:15pt;width:56.25pt">
                  <v:imagedata r:id="rId8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64" type="#_x0000_t75" style="height:15pt;width:21pt">
                  <v:imagedata r:id="rId9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loan officer’s total salary consists of a base commission of $1,200 per month plus a 3% commission for the amount of the loans he closes during the month. His salary can represented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165" type="#_x0000_t75" style="height:15pt;width:85.5pt">
                  <v:imagedata r:id="rId9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66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67" type="#_x0000_t75" style="height:15pt;width:6.75pt">
                  <v:imagedata r:id="rId5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fall high school (9th-12th grades) enrollment for the U.S. in millions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65"/>
              <w:gridCol w:w="256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Fall High School Enrollments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14.8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15.6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Let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68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represent the fall high school enrollment (in millions),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69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years since 2000. Create a graphical model for this data. Each vertical gridline represents an increase of one year of time.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goes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70" type="#_x0000_t75" style="height:15pt;width:25.5pt">
                  <v:imagedata r:id="rId9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is parallel to the line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71" type="#_x0000_t75" style="height:13.5pt;width:49.5pt">
                  <v:imagedata r:id="rId9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cost to produce a custom-printed keychain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84"/>
              <w:gridCol w:w="281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Keychain</w:t>
                  </w:r>
                </w:p>
              </w:tc>
              <w:tc>
                <w:tcPr>
                  <w:tcW w:w="27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Cost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160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230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72" type="#_x0000_t75" style="height:15pt;width:6pt">
                  <v:imagedata r:id="rId9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73" type="#_x0000_t75" style="height:15pt;width:60.75pt">
                  <v:imagedata r:id="rId9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and interpret the result.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1"/>
              </w:rPr>
              <w:pict>
                <v:shape id="_x0000_i1174" type="#_x0000_t75" style="height:33pt;width:98.25pt">
                  <v:imagedata r:id="rId9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75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93. </w:t>
            </w:r>
            <w:r>
              <w:rPr>
                <w:position w:val="-3"/>
              </w:rPr>
              <w:pict>
                <v:shape id="_x0000_i1176" type="#_x0000_t75" style="height:15pt;width:185.25pt">
                  <v:imagedata r:id="rId9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77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78" type="#_x0000_t75" style="height:13.5pt;width:37.5pt">
                  <v:imagedata r:id="rId9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53"/>
              <w:gridCol w:w="425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Gross Profit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 of 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84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these data. Write your model in function notation.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Define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179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as the number of years since 2000,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80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as the profit of the company.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find the following.  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81" type="#_x0000_t75" style="height:4in;width:4in">
                  <v:imagedata r:id="rId10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Is the line increasing or decreasing?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Estimate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Estimate the horizontal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82" type="#_x0000_t75" style="height:4in;width:4in">
                  <v:imagedata r:id="rId2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make estimates.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Estimate the vertical intercept. Write it as a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83" type="#_x0000_t75" style="height:15pt;width:25.5pt">
                  <v:imagedata r:id="rId6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84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185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25.4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26.4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26.7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86" type="#_x0000_t75" style="height:15pt;width:20.25pt">
                  <v:imagedata r:id="rId10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87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88" type="#_x0000_t75" style="height:15pt;width:39pt">
                  <v:imagedata r:id="rId10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89" type="#_x0000_t75" style="height:15pt;width:20.25pt">
                  <v:imagedata r:id="rId10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Estimate the vertical and horizontal intercepts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190" type="#_x0000_t75" style="height:15pt;width:20.25pt">
                  <v:imagedata r:id="rId10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91" type="#_x0000_t75" style="height:4in;width:4in">
                  <v:imagedata r:id="rId10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find the following.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92" type="#_x0000_t75" style="height:4in;width:4in">
                  <v:imagedata r:id="rId10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Is the line increasing or decreasing?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Estimate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Estimate the horizontal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cost in dollars to rent a 17’ Uhaul truck and to drive it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93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miles is represented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194" type="#_x0000_t75" style="height:13.5pt;width:73.5pt">
                  <v:imagedata r:id="rId10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95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196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goes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2"/>
                <w:sz w:val="22"/>
                <w:szCs w:val="22"/>
                <w:bdr w:val="nil"/>
                <w:rtl w:val="0"/>
              </w:rPr>
              <w:pict>
                <v:shape id="_x0000_i1197" type="#_x0000_t75" style="height:33pt;width:41.25pt">
                  <v:imagedata r:id="rId10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is parallel to the line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198" type="#_x0000_t75" style="height:13.5pt;width:54pt">
                  <v:imagedata r:id="rId10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199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00" type="#_x0000_t75" style="height:13.5pt;width:63.75pt">
                  <v:imagedata r:id="rId10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01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02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930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1,134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1,333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1,532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03" type="#_x0000_t75" style="height:4in;width:4in">
                  <v:imagedata r:id="rId2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make estimates.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Estimate the horizontal intercept. Write it as a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04" type="#_x0000_t75" style="height:15pt;width:25.5pt">
                  <v:imagedata r:id="rId6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05" type="#_x0000_t75" style="height:15pt;width:21pt">
                  <v:imagedata r:id="rId11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206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07" type="#_x0000_t75" style="height:15pt;width:39.75pt">
                  <v:imagedata r:id="rId11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08" type="#_x0000_t75" style="height:15pt;width:21pt">
                  <v:imagedata r:id="rId9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Estimate the vertical and horizontal intercepts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09" type="#_x0000_t75" style="height:15pt;width:21pt">
                  <v:imagedata r:id="rId9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10" type="#_x0000_t75" style="height:4in;width:4in">
                  <v:imagedata r:id="rId11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amount teachers are paid per year is typically determined by their years of experience. The salaries for several different teachers at one school district are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2"/>
              <w:gridCol w:w="227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Experience (Years)</w: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Salary (dollars)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49,900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52,400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62,100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67,000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74,300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79,200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According to this model what is the expected salary of a teacher with 15 years experience.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List the domain and range of the relation.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72"/>
              <w:gridCol w:w="245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Number of soccer games played</w:t>
                  </w:r>
                </w:p>
              </w:tc>
              <w:tc>
                <w:tcPr>
                  <w:tcW w:w="24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Number of Goals</w:t>
                  </w:r>
                </w:p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scored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5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24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the find the following.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11" type="#_x0000_t75" style="height:4in;width:4in">
                  <v:imagedata r:id="rId11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Is the line increasing or decreasing?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Estimate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Estimate the horizontal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12" type="#_x0000_t75" style="height:13.5pt;width:60pt">
                  <v:imagedata r:id="rId11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13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following equation, then graph by plotting the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0"/>
              </w:rPr>
              <w:pict>
                <v:shape id="_x0000_i1214" type="#_x0000_t75" style="height:31.5pt;width:62.25pt">
                  <v:imagedata r:id="rId115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15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16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217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18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19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3.53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3.26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2.89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2.60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following equation, then graph by plotting the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8"/>
              </w:rPr>
              <w:pict>
                <v:shape id="_x0000_i1220" type="#_x0000_t75" style="height:19.5pt;width:54pt">
                  <v:imagedata r:id="rId116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21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22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223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1990, the U.S. Census Bureau reported that 8% of the California population were children under five years old. In 2000, 7.3% of the California population was made up of children under five years old.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Assuming that the percentage of Californians under five years old continues at a constant rate, write a linear equation that represents the percent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24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of Californians under five years old,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25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years after 1990.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Find the slope of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Find the vertical intercept for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Find the horizontal intercept for the equation and give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goes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26" type="#_x0000_t75" style="height:15pt;width:48pt">
                  <v:imagedata r:id="rId11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is perpendicular to the line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27" type="#_x0000_t75" style="height:13.5pt;width:65.25pt">
                  <v:imagedata r:id="rId11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28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29" type="#_x0000_t75" style="height:13.5pt;width:59.25pt">
                  <v:imagedata r:id="rId11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0"/>
              </w:rPr>
              <w:pict>
                <v:shape id="_x0000_i1230" type="#_x0000_t75" style="height:3in;width:270pt">
                  <v:imagedata r:id="rId6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is the slope of this model? Explain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53"/>
              <w:gridCol w:w="425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Gross Profit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 of 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84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31" type="#_x0000_t75" style="height:15pt;width:27pt">
                  <v:imagedata r:id="rId12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 Explain the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following equation, then graph by plotting the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0"/>
              </w:rPr>
              <w:pict>
                <v:shape id="_x0000_i1232" type="#_x0000_t75" style="height:31.5pt;width:68.25pt">
                  <v:imagedata r:id="rId121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33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34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235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36" type="#_x0000_t75" style="height:13.5pt;width:80.25pt">
                  <v:imagedata r:id="rId12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37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38" type="#_x0000_t75" style="height:13.5pt;width:36pt">
                  <v:imagedata r:id="rId12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estimate the following.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39" type="#_x0000_t75" style="height:4in;width:4in">
                  <v:imagedata r:id="rId26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Estimate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-intercept. Write it as a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40" type="#_x0000_t75" style="height:15pt;width:25.5pt">
                  <v:imagedata r:id="rId6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Home Depot’s net sales are given in the bar graph.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0"/>
                <w:sz w:val="22"/>
                <w:szCs w:val="22"/>
                <w:bdr w:val="nil"/>
                <w:rtl w:val="0"/>
              </w:rPr>
              <w:pict>
                <v:shape id="_x0000_i1241" type="#_x0000_t75" style="height:3in;width:269pt">
                  <v:imagedata r:id="rId12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these data.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124. </w:t>
            </w:r>
            <w:r>
              <w:rPr>
                <w:position w:val="-20"/>
              </w:rPr>
              <w:pict>
                <v:shape id="_x0000_i1242" type="#_x0000_t75" style="height:31.5pt;width:134.25pt">
                  <v:imagedata r:id="rId125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amount teachers are paid per year is typically determined by their years of experience. The salaries for several different teachers at one school district are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2"/>
              <w:gridCol w:w="227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Experience (Years)</w: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Salary (dollars)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49,900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52,400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62,100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67,000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74,300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79,200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many years experience would a teacher need to make $72,000?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population of the United States can be represented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43" type="#_x0000_t75" style="height:13.5pt;width:100.5pt">
                  <v:imagedata r:id="rId12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where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44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number of years since 2000 and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45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is the population in millions.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18"/>
                <w:szCs w:val="18"/>
                <w:bdr w:val="nil"/>
                <w:rtl w:val="0"/>
              </w:rPr>
              <w:t>Source: U.S. Census Bureau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46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47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 Round your answer to two decimal places.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48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49" type="#_x0000_t75" style="height:13.5pt;width:25.5pt">
                  <v:imagedata r:id="rId12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business card company charges a $200 set fee and $0.10 per card for printing.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table of points that satisfy the equation you found.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45"/>
              <w:gridCol w:w="244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loan officer makes a base salary of $1,500 per month. If a loan officer closes two loans in the month, he will earn a total of $2,000 for the month. If he closes six loans, he will earn a total of $3,000 for the month.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Write an equation of the line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50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for the total salary a loan officer can make if he closes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251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loans.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Find the slope of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Find the vertical intercept for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Find the horizontal intercept for the equation and give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1"/>
              </w:rPr>
              <w:pict>
                <v:shape id="_x0000_i1252" type="#_x0000_t75" style="height:33pt;width:101.25pt">
                  <v:imagedata r:id="rId12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53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goes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54" type="#_x0000_t75" style="height:15pt;width:25.5pt">
                  <v:imagedata r:id="rId9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is perpendicular to the line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55" type="#_x0000_t75" style="height:13.5pt;width:60.75pt">
                  <v:imagedata r:id="rId12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cost to produce a custom-printed keychain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84"/>
              <w:gridCol w:w="281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Keychain</w:t>
                  </w:r>
                </w:p>
              </w:tc>
              <w:tc>
                <w:tcPr>
                  <w:tcW w:w="27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Cost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160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230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What is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56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for this model? What does it mean in this situation?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amount teachers are paid per year is typically determined by their years of experience. The salaries for several different teachers at one school district are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2"/>
              <w:gridCol w:w="227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Experience (Years)</w: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Salary (dollars)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49,900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52,400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62,100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67,000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74,300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79,200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Give a reasonable domain and range for this model.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 dump truck contains 8,500 pounds of fill dirt,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57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. It can unload at a rate of 100 pounds per minute,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58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Write an equation representing how many pounds of fill dirt are in the truck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59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minutes after the truck has started dumping its load.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60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61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death rate (per 100,000 people) for heart disease in the United States can be represented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62" type="#_x0000_t75" style="height:13.5pt;width:100.5pt">
                  <v:imagedata r:id="rId13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where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63" type="#_x0000_t75" style="height:13.5pt;width:8.25pt">
                  <v:imagedata r:id="rId13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is the rate of death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64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years after the year 2000.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18"/>
                <w:szCs w:val="18"/>
                <w:bdr w:val="nil"/>
                <w:rtl w:val="0"/>
              </w:rPr>
              <w:t>Source: Centers for Disease Control and Prevention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65" type="#_x0000_t75" style="height:13.5pt;width:8.25pt">
                  <v:imagedata r:id="rId13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66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 Round your answer to two decimal places.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Home Depot’s net sales are given in the bar graph.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0"/>
                <w:sz w:val="22"/>
                <w:szCs w:val="22"/>
                <w:bdr w:val="nil"/>
                <w:rtl w:val="0"/>
              </w:rPr>
              <w:pict>
                <v:shape id="_x0000_i1267" type="#_x0000_t75" style="height:3in;width:269pt">
                  <v:imagedata r:id="rId12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According to this model what would be the estimated net sales in 2010?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List the domain and range of the relation.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68" type="#_x0000_t75" style="height:4in;width:4in">
                  <v:imagedata r:id="rId1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69" type="#_x0000_t75" style="height:13.5pt;width:60.75pt">
                  <v:imagedata r:id="rId13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270" type="#_x0000_t75" style="height:15pt;width:102pt">
                  <v:imagedata r:id="rId13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71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percentage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72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of restaurants that are still in business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73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years after the first year in operation can be represented by the equation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74" type="#_x0000_t75" style="height:13.5pt;width:75pt">
                  <v:imagedata r:id="rId13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Find the vertical intercept for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Find the horizontal intercept for the equation and give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expected number of years more a person will live at any given age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275" type="#_x0000_t75" style="height:9pt;width:6.75pt">
                  <v:imagedata r:id="rId13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is represented by the simplified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76" type="#_x0000_t75" style="height:13.5pt;width:60.75pt">
                  <v:imagedata r:id="rId13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18"/>
                <w:szCs w:val="18"/>
                <w:bdr w:val="nil"/>
                <w:rtl w:val="0"/>
              </w:rPr>
              <w:t>Source: Statistical Abstract of the U.S.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graph for the equation using your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Remember to label your graph with units and label both axes.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77" type="#_x0000_t75" style="height:4in;width:4in">
                  <v:imagedata r:id="rId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78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279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282.2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285.1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288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290.9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280" type="#_x0000_t75" style="height:15pt;width:74.25pt">
                  <v:imagedata r:id="rId13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81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the state of California, the percentage of families with children under five years old who were living below the poverty level went from 15.9% in 2006 to 17.9% in 2009.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18"/>
                <w:szCs w:val="18"/>
                <w:bdr w:val="nil"/>
                <w:rtl w:val="0"/>
              </w:rPr>
              <w:t>Source: U.S. Census Bureau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Assuming the percentage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82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of families with children under five who are living below the poverty level has been changing at a constant rate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83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since 2000, write an equation representing this information.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Find the slope of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Find the vertical intercept for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Find the horizontal intercept for the equation and give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real estate agent receives a salary of $11,000 plus 6% of her total sales for the year.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Write an equation that expresses the agent’s salary,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4"/>
                <w:szCs w:val="24"/>
                <w:bdr w:val="nil"/>
                <w:rtl w:val="0"/>
              </w:rPr>
              <w:pict>
                <v:shape id="_x0000_i1284" type="#_x0000_t75" style="height:15pt;width:7.5pt">
                  <v:imagedata r:id="rId13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 xml:space="preserve">, in terms of her total annual sales,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4"/>
                <w:szCs w:val="24"/>
                <w:bdr w:val="nil"/>
                <w:rtl w:val="0"/>
              </w:rPr>
              <w:pict>
                <v:shape id="_x0000_i1285" type="#_x0000_t75" style="height:15pt;width:9.75pt">
                  <v:imagedata r:id="rId13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find the following.  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286" type="#_x0000_t75" style="height:4in;width:4in">
                  <v:imagedata r:id="rId14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Is the line increasing or decreasing?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Estimate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Estimate the horizontal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expected number of years more a person will live at any given age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287" type="#_x0000_t75" style="height:9pt;width:6.75pt">
                  <v:imagedata r:id="rId13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is represented by the simplified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288" type="#_x0000_t75" style="height:13.5pt;width:60.75pt">
                  <v:imagedata r:id="rId13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18"/>
                <w:szCs w:val="18"/>
                <w:bdr w:val="nil"/>
                <w:rtl w:val="0"/>
              </w:rPr>
              <w:t>Source: Statistical Abstract of the U.S.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Using the expected years equation, find the slope of the equation.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Explain its meaning in regard to the number of years more a person is expected to live.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When does the model breakdown or not make sense?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loan officer makes $300 per week base salary plus 2% commission on every loan amount he closes.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table of points that satisfy the equation you found. (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Hint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: remember to use amounts that would make sense with the price of a home)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6"/>
              <w:gridCol w:w="220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goes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89" type="#_x0000_t75" style="height:15pt;width:25.5pt">
                  <v:imagedata r:id="rId14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is perpendicular to the line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90" type="#_x0000_t75" style="height:13.5pt;width:37.5pt">
                  <v:imagedata r:id="rId14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daily newspaper circulation in millions in the U.S.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  <w:gridCol w:w="3198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Daily Newspaper Circulation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55.2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information does your model give for the year 2005?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Nancy teaches piano for $27 for each 1-hour lesson. She rents a studio for the semester for $950. So her profit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91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can be represented by the equation: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92" type="#_x0000_t75" style="height:13.5pt;width:64.5pt">
                  <v:imagedata r:id="rId14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where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293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how many 1-hour lessons she teaches throughout the semester.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Find the vertical intercept for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Find the horizontal intercept for the equation and give its meaning in this situation.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If she taught 10 kids a 1-hour lesson every week for the 18-week semester, what would her profit be?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amount teachers are paid per year is typically determined by their years of experience. The salaries for several different teachers at one school district are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2"/>
              <w:gridCol w:w="227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Experience (Years)</w: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Salary (dollars)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49,900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52,400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62,100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67,000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74,300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79,200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these data.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business card company charges a $200 set fee and $0.10 per card for printing.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graph for the equation using your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Remember to label your graph with units and label both axes.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294" type="#_x0000_t75" style="height:4in;width:4in">
                  <v:imagedata r:id="rId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154. </w:t>
            </w:r>
            <w:r>
              <w:rPr>
                <w:position w:val="-20"/>
              </w:rPr>
              <w:pict>
                <v:shape id="_x0000_i1295" type="#_x0000_t75" style="height:31.5pt;width:71.25pt">
                  <v:imagedata r:id="rId14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96" type="#_x0000_t75" style="height:15pt;width:21.75pt">
                  <v:imagedata r:id="rId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x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97" type="#_x0000_t75" style="height:15pt;width:46.5pt">
                  <v:imagedata r:id="rId14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298" type="#_x0000_t75" style="height:15pt;width:21.75pt">
                  <v:imagedata r:id="rId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business card company charges a $200 set fee and $0.10 per card for printing.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for the price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299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company charges when someone orders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00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cards.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156. </w:t>
            </w:r>
            <w:r>
              <w:rPr>
                <w:position w:val="-20"/>
              </w:rPr>
              <w:pict>
                <v:shape id="_x0000_i1301" type="#_x0000_t75" style="height:31.5pt;width:113.25pt">
                  <v:imagedata r:id="rId146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Use the graph to the find the following.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02" type="#_x0000_t75" style="height:4in;width:4in">
                  <v:imagedata r:id="rId14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Find the slope of the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Is the line increasing or decreasing?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c. Estimate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Estimate the horizontal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03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04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58.4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48.9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39.5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30.6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305" type="#_x0000_t75" style="height:13.5pt;width:71.25pt">
                  <v:imagedata r:id="rId14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cost to produce a custom-printed keychain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84"/>
              <w:gridCol w:w="281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Keychain</w:t>
                  </w:r>
                </w:p>
              </w:tc>
              <w:tc>
                <w:tcPr>
                  <w:tcW w:w="27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Cost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160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230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these data. Write the model in function notation.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Define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06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as the cost to produce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07" type="#_x0000_t75" style="height:15pt;width:6pt">
                  <v:imagedata r:id="rId9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keychains.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for the profit,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08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made the yogurt shop owner depending on how many yogurts are sold in a month.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daily newspaper circulation in millions in the U.S.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  <w:gridCol w:w="3198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Daily Newspaper Circulation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55.8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3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55.2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Let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09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represent the daily newspaper circulation (in millions)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10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years since 1990 (corresponds to 1990). Create a graphical model for this data.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11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312" type="#_x0000_t75" style="height:13.5pt;width:36.75pt">
                  <v:imagedata r:id="rId14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0"/>
              </w:rPr>
              <w:pict>
                <v:shape id="_x0000_i1313" type="#_x0000_t75" style="height:3in;width:270pt">
                  <v:imagedata r:id="rId6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Estimate the population of Florida in 2012.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314" type="#_x0000_t75" style="height:13.5pt;width:25.5pt">
                  <v:imagedata r:id="rId15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15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List the domain and range of the relation.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16" type="#_x0000_t75" style="height:4in;width:4in">
                  <v:imagedata r:id="rId2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17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318" type="#_x0000_t75" style="height:13.5pt;width:69.75pt">
                  <v:imagedata r:id="rId15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following equation, then graph by plotting the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"/>
              </w:rPr>
              <w:pict>
                <v:shape id="_x0000_i1319" type="#_x0000_t75" style="height:13.5pt;width:59.25pt">
                  <v:imagedata r:id="rId152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20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21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322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The taximeter was invented in 1891 by Wilhelm Bruhn. The city of Chicago charges $1.80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plus $0.40 per mile for a taxi ride. A woman paid a fare of $9.80. Write an equation that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connects the fare the woman paid, the miles she traveled,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23" type="#_x0000_t75" style="height:9pt;width:6.75pt">
                  <v:imagedata r:id="rId15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, and the charges the taximeter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computes.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24" type="#_x0000_t75" style="height:15pt;width:26.25pt">
                  <v:imagedata r:id="rId8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25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26" type="#_x0000_t75" style="height:15pt;width:45.75pt">
                  <v:imagedata r:id="rId1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27" type="#_x0000_t75" style="height:15pt;width:21pt">
                  <v:imagedata r:id="rId9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Estimate the vertical and horizontal intercepts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28" type="#_x0000_t75" style="height:15pt;width:21pt">
                  <v:imagedata r:id="rId9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29" type="#_x0000_t75" style="height:4in;width:4in">
                  <v:imagedata r:id="rId1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171. </w:t>
            </w:r>
            <w:r>
              <w:rPr>
                <w:position w:val="-3"/>
              </w:rPr>
              <w:pict>
                <v:shape id="_x0000_i1330" type="#_x0000_t75" style="height:15pt;width:83.25pt">
                  <v:imagedata r:id="rId15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31" type="#_x0000_t75" style="height:15pt;width:33pt">
                  <v:imagedata r:id="rId1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32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33" type="#_x0000_t75" style="height:15pt;width:46.5pt">
                  <v:imagedata r:id="rId1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34" type="#_x0000_t75" style="height:15pt;width:21.75pt">
                  <v:imagedata r:id="rId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non-California resident attending a California State University must pay a tuition of $2,000 per quarter plus a fee of $248 per quarter unit.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Write an equation for the total tuition,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35" type="#_x0000_t75" style="height:13.5pt;width:8.25pt">
                  <v:imagedata r:id="rId5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in terms of the number of units,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36" type="#_x0000_t75" style="height:9pt;width:6.75pt">
                  <v:imagedata r:id="rId1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a student takes.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37" type="#_x0000_t75" style="height:13.5pt;width:8.25pt">
                  <v:imagedata r:id="rId5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38" type="#_x0000_t75" style="height:9pt;width:6.75pt">
                  <v:imagedata r:id="rId1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PTA at Magnolia Elementary has ordered spirit shirts for every student to wear on Fridays. For any orders of 100 or more, the silk screening company will charge $195 set up fee and $3 per T-shirt ordered.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for the total cost,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39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of making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340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T-shirts.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174. </w:t>
            </w:r>
            <w:r>
              <w:rPr>
                <w:position w:val="-20"/>
              </w:rPr>
              <w:pict>
                <v:shape id="_x0000_i1341" type="#_x0000_t75" style="height:31.5pt;width:95.25pt">
                  <v:imagedata r:id="rId16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the intercepts and graph the line of the following equation. Label the vertical and horizontal intercepts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42" type="#_x0000_t75" style="height:4in;width:4in">
                  <v:imagedata r:id="rId16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343" type="#_x0000_t75" style="height:13.5pt;width:69.75pt">
                  <v:imagedata r:id="rId1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53"/>
              <w:gridCol w:w="425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Gross Profit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 of 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84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What is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P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for this model? What does it mean in this situation?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Honey Yogurt has several costs of doing business. The owner pays $1,200 in rent and she pays $4,500 in salaries each month. Each yogurt sold costs her 85¢, but she sells it for $2.25.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for the total revenue,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44" type="#_x0000_t75" style="height:13.5pt;width:8.25pt">
                  <v:imagedata r:id="rId13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from running the yogurt shop for a month depending on the number of yogurts,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45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that she sells.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 given data.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3"/>
              <w:gridCol w:w="30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46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47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1.9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88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30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1.2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preschool has an enrollment fee of $350 and then tuition is $275 a month.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table of points that satisfy the equation you found.  (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Hint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: remember to use amounts that would make sense with the number of months)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6"/>
              <w:gridCol w:w="220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Home Depot’s net sales are given in the bar graph.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0"/>
                <w:sz w:val="22"/>
                <w:szCs w:val="22"/>
                <w:bdr w:val="nil"/>
                <w:rtl w:val="0"/>
              </w:rPr>
              <w:pict>
                <v:shape id="_x0000_i1348" type="#_x0000_t75" style="height:3in;width:269pt">
                  <v:imagedata r:id="rId12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is the vertical intercept for this model? Explain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349" type="#_x0000_t75" style="height:13.5pt;width:69.75pt">
                  <v:imagedata r:id="rId16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preschool has an enrollment fee of $350 and then tuition is $275 a month.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graph for the equation using your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Remember to label your graph with units and label both axes.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350" type="#_x0000_t75" style="height:4in;width:4in">
                  <v:imagedata r:id="rId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Complete the table for the following equation, then graph by plotting the points.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sure to label your axes.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"/>
              </w:rPr>
              <w:pict>
                <v:shape id="_x0000_i1351" type="#_x0000_t75" style="height:13.5pt;width:66.75pt">
                  <v:imagedata r:id="rId164" o:title=""/>
                </v:shape>
              </w:pict>
            </w:r>
            <w: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82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52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353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tcW w:w="180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354" type="#_x0000_t75" style="height:4in;width:4in">
                  <v:imagedata r:id="rId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loan officer makes $300 per week base salary plus 2% commission on every loan amount he closes.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Using the salary equation for the loan officer, find the slope of the equation.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Explain its meaning in regard to the salary of the loan officer.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When does this model breakdown or not make sense?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goes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55" type="#_x0000_t75" style="height:15pt;width:36.75pt">
                  <v:imagedata r:id="rId16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is parallel to the line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56" type="#_x0000_t75" style="height:13.5pt;width:54pt">
                  <v:imagedata r:id="rId16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186. </w:t>
            </w:r>
            <w:r>
              <w:rPr>
                <w:position w:val="-3"/>
              </w:rPr>
              <w:pict>
                <v:shape id="_x0000_i1357" type="#_x0000_t75" style="height:15pt;width:75pt">
                  <v:imagedata r:id="rId16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58" type="#_x0000_t75" style="height:15pt;width:33pt">
                  <v:imagedata r:id="rId16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59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60" type="#_x0000_t75" style="height:15pt;width:51.75pt">
                  <v:imagedata r:id="rId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61" type="#_x0000_t75" style="height:15pt;width:21.75pt">
                  <v:imagedata r:id="rId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number of deaths induced by illegal drugs of women in the United States can be represented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362" type="#_x0000_t75" style="height:15pt;width:89.25pt">
                  <v:imagedata r:id="rId16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where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63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is the number of years since 2000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64" type="#_x0000_t75" style="height:15pt;width:6.75pt">
                  <v:imagedata r:id="rId5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total number of deaths.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18"/>
                <w:szCs w:val="18"/>
                <w:bdr w:val="nil"/>
                <w:rtl w:val="0"/>
              </w:rPr>
              <w:t>Source: Centers for Disease Control and Prevention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65" type="#_x0000_t75" style="height:15pt;width:6.75pt">
                  <v:imagedata r:id="rId5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Find the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66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and interpret the intercept in terms of the information given in the problem. Round your answer to two decimal places.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amount teachers are paid per year is typically determined by their years of experience. The salaries for several different teachers at one school district are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2"/>
              <w:gridCol w:w="227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Experience (Years)</w: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Salary (dollars)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49,900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52,400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62,100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67,000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74,300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79,200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is the slope of this model? Explain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expected number of years more a person will live at any given age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67" type="#_x0000_t75" style="height:9pt;width:6.75pt">
                  <v:imagedata r:id="rId13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is represented by the simplified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368" type="#_x0000_t75" style="height:13.5pt;width:60.75pt">
                  <v:imagedata r:id="rId13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18"/>
                <w:szCs w:val="18"/>
                <w:bdr w:val="nil"/>
                <w:rtl w:val="0"/>
              </w:rPr>
              <w:t>Source: Statistical Abstract of the U.S.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Create a table of points that satisfy the equation you found.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45"/>
              <w:gridCol w:w="244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480"/>
                <w:jc w:val="center"/>
              </w:trPr>
              <w:tc>
                <w:tcPr>
                  <w:tcW w:w="241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</w:p>
              </w:tc>
              <w:tc>
                <w:tcPr>
                  <w:tcW w:w="241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Determine the slope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y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 of the following linear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369" type="#_x0000_t75" style="height:31.5pt;width:75.75pt">
                  <v:imagedata r:id="rId17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53"/>
              <w:gridCol w:w="425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423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Gross Profit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 of 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61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23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423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84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Give a reasonable domain and range for this model.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70" type="#_x0000_t75" style="height:15pt;width:38.25pt">
                  <v:imagedata r:id="rId17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Estimate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71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72" type="#_x0000_t75" style="height:15pt;width:51.75pt">
                  <v:imagedata r:id="rId17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73" type="#_x0000_t75" style="height:15pt;width:21.75pt">
                  <v:imagedata r:id="rId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Estimate the vertical and horizontal intercepts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74" type="#_x0000_t75" style="height:15pt;width:21.75pt">
                  <v:imagedata r:id="rId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75" type="#_x0000_t75" style="height:4in;width:4in">
                  <v:imagedata r:id="rId17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0"/>
              </w:rPr>
              <w:pict>
                <v:shape id="_x0000_i1376" type="#_x0000_t75" style="height:3in;width:270pt">
                  <v:imagedata r:id="rId6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a model of these data.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cost to produce a custom-printed keychain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84"/>
              <w:gridCol w:w="281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Keychain</w:t>
                  </w:r>
                </w:p>
              </w:tc>
              <w:tc>
                <w:tcPr>
                  <w:tcW w:w="27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Cost ($)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160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30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500</w:t>
                  </w:r>
                </w:p>
              </w:tc>
              <w:tc>
                <w:tcPr>
                  <w:tcW w:w="27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230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Give a reasonable domain and range for this model.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0"/>
              </w:rPr>
              <w:pict>
                <v:shape id="_x0000_i1377" type="#_x0000_t75" style="height:3in;width:270pt">
                  <v:imagedata r:id="rId6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is the horizontal intercept for this model?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does it mean in this situation?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Home Depot’s net sales are given in the bar graph.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0"/>
                <w:sz w:val="22"/>
                <w:szCs w:val="22"/>
                <w:bdr w:val="nil"/>
                <w:rtl w:val="0"/>
              </w:rPr>
              <w:pict>
                <v:shape id="_x0000_i1378" type="#_x0000_t75" style="height:3in;width:269pt">
                  <v:imagedata r:id="rId124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is the slope of this model? Explain its meaning in this situation.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line using any method. Label the vertical and horizontal intercepts.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379" type="#_x0000_t75" style="height:31.5pt;width:57pt">
                  <v:imagedata r:id="rId17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380" type="#_x0000_t75" style="height:4in;width:4in">
                  <v:imagedata r:id="rId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population of the Western United States in millions is given in the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5"/>
              <w:gridCol w:w="229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Western U.S. Population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2000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63.2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64.51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66.47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Adjust the data for the given information in the following table.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65"/>
              <w:gridCol w:w="256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​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Years since 2000,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1"/>
                      <w:sz w:val="22"/>
                      <w:szCs w:val="22"/>
                      <w:bdr w:val="nil"/>
                      <w:rtl w:val="0"/>
                    </w:rPr>
                    <w:pict>
                      <v:shape id="_x0000_i1381" type="#_x0000_t75" style="height:12pt;width:4.5pt">
                        <v:imagedata r:id="rId175" o:title=""/>
                      </v:shape>
                    </w:pic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Western U.S.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Population,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382" type="#_x0000_t75" style="height:13.5pt;width:8.25pt">
                        <v:imagedata r:id="rId17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br/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br/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br/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br/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199. </w:t>
            </w:r>
            <w:r>
              <w:rPr>
                <w:position w:val="-3"/>
              </w:rPr>
              <w:pict>
                <v:shape id="_x0000_i1383" type="#_x0000_t75" style="height:15pt;width:83.25pt">
                  <v:imagedata r:id="rId17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84" type="#_x0000_t75" style="height:15pt;width:20.25pt">
                  <v:imagedata r:id="rId17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Find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85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such that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86" type="#_x0000_t75" style="height:15pt;width:65.25pt">
                  <v:imagedata r:id="rId17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c) Give the domain and range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387" type="#_x0000_t75" style="height:15pt;width:20.25pt">
                  <v:imagedata r:id="rId10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bidi w:val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4"/>
                <w:szCs w:val="24"/>
                <w:bdr w:val="nil"/>
                <w:rtl w:val="0"/>
              </w:rPr>
              <w:t>Indicate the answer choice that best completes the statement or answers the question.</w:t>
            </w:r>
          </w:p>
        </w:tc>
      </w:tr>
    </w:tbl>
    <w:p>
      <w:pPr>
        <w:bidi w:val="0"/>
        <w:spacing w:after="9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Hertz Truck Rentals offers a midweek special on all of their truck rentals. To rent a 15-foot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truck for one day, it will cost $29.66 plus $0.68 per mile driven. Let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388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the cost of renting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15-ft truck from Hertz for one day and driving the truck,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389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miles.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many miles could you drive the truck for the one day if you could only pay $79? Please round the answer to the nearest mile.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152"/>
              <w:gridCol w:w="220"/>
              <w:gridCol w:w="1152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70 miles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71 miles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72 miles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73 miles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 Baltic" w:eastAsia="Times New Roman Baltic" w:hAnsi="Times New Roman Baltic" w:cs="Times New Roman Baltic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worldwide sales from prescription drugs used in the treatment of the blood disorder hemophilia (in millions of $) is given in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4"/>
              <w:gridCol w:w="2476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Treatment Sales (in millions of $)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2,584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2,932.7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3,264.7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3,598.2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Estimate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300"/>
              <w:gridCol w:w="220"/>
              <w:gridCol w:w="130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390" type="#_x0000_t75" style="height:15pt;width:45pt">
                        <v:imagedata r:id="rId18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391" type="#_x0000_t75" style="height:15pt;width:25.5pt">
                        <v:imagedata r:id="rId18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392" type="#_x0000_t75" style="height:15pt;width:36pt">
                        <v:imagedata r:id="rId18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393" type="#_x0000_t75" style="height:15pt;width:45pt">
                        <v:imagedata r:id="rId183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Which of the following is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163"/>
              <w:gridCol w:w="4505"/>
              <w:gridCol w:w="172"/>
              <w:gridCol w:w="340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394" type="#_x0000_t75" style="height:15pt;width:36.75pt">
                        <v:imagedata r:id="rId18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weight of a person who is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395" type="#_x0000_t75" style="height:15pt;width:6.75pt">
                        <v:imagedata r:id="rId185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height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396" type="#_x0000_t75" style="height:15pt;width:36.75pt">
                        <v:imagedata r:id="rId18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height of a person who is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2"/>
                      <w:sz w:val="22"/>
                      <w:szCs w:val="22"/>
                      <w:bdr w:val="nil"/>
                      <w:rtl w:val="0"/>
                    </w:rPr>
                    <w:pict>
                      <v:shape id="_x0000_i1397" type="#_x0000_t75" style="height:9pt;width:6.75pt">
                        <v:imagedata r:id="rId135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years old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398" type="#_x0000_t75" style="height:15pt;width:36.75pt">
                        <v:imagedata r:id="rId187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weight of a person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399" type="#_x0000_t75" style="height:15pt;width:6.75pt">
                        <v:imagedata r:id="rId5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days after beginning to exercise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400" type="#_x0000_t75" style="height:15pt;width:36.75pt">
                        <v:imagedata r:id="rId188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height of a child in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2"/>
                      <w:sz w:val="22"/>
                      <w:szCs w:val="22"/>
                      <w:bdr w:val="nil"/>
                      <w:rtl w:val="0"/>
                    </w:rPr>
                    <w:pict>
                      <v:shape id="_x0000_i1401" type="#_x0000_t75" style="height:9pt;width:7.5pt">
                        <v:imagedata r:id="rId189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grade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363"/>
              <w:gridCol w:w="227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402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403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21.5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22.3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24.6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Give a reasonable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404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-scale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405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-scale for the given data.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505"/>
              <w:gridCol w:w="220"/>
              <w:gridCol w:w="268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406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407" type="#_x0000_t75" style="height:15pt;width:38.25pt">
                        <v:imagedata r:id="rId19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408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409" type="#_x0000_t75" style="height:15pt;width:48pt">
                        <v:imagedata r:id="rId192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410" type="#_x0000_t75" style="height:15pt;width:51.75pt">
                        <v:imagedata r:id="rId193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411" type="#_x0000_t75" style="height:15pt;width:48pt">
                        <v:imagedata r:id="rId19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412" type="#_x0000_t75" style="height:15pt;width:50.25pt">
                        <v:imagedata r:id="rId195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413" type="#_x0000_t75" style="height:15pt;width:58.5pt">
                        <v:imagedata r:id="rId196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630" w:type="dx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569"/>
              <w:gridCol w:w="2061"/>
            </w:tblGrid>
            <w:tr>
              <w:tblPrEx>
                <w:tblW w:w="3630" w:type="dxa"/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14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15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-2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-3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position w:val="-20"/>
                    </w:rPr>
                    <w:pict>
                      <v:shape id="_x0000_i1416" type="#_x0000_t75" style="height:31.5pt;width:13.5pt">
                        <v:imagedata r:id="rId197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position w:val="-20"/>
                    </w:rPr>
                    <w:pict>
                      <v:shape id="_x0000_i1417" type="#_x0000_t75" style="height:31.5pt;width:13.5pt">
                        <v:imagedata r:id="rId198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bottom w:val="single" w:sz="12" w:space="0" w:color="000000"/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179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418" type="#_x0000_t75" style="height:31.5pt;width:26.25pt">
                        <v:imagedata r:id="rId19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yes; 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419" type="#_x0000_t75" style="height:31.5pt;width:26.25pt">
                        <v:imagedata r:id="rId20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420" type="#_x0000_t75" style="height:31.5pt;width:26.25pt">
                        <v:imagedata r:id="rId20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421" type="#_x0000_t75" style="height:31.5pt;width:75.75pt">
                  <v:imagedata r:id="rId20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020"/>
              <w:gridCol w:w="220"/>
              <w:gridCol w:w="202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22" type="#_x0000_t75" style="height:13.5pt;width:81pt">
                        <v:imagedata r:id="rId20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23" type="#_x0000_t75" style="height:31.5pt;width:74.25pt">
                        <v:imagedata r:id="rId204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24" type="#_x0000_t75" style="height:13.5pt;width:65.25pt">
                        <v:imagedata r:id="rId20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25" type="#_x0000_t75" style="height:13.5pt;width:81pt">
                        <v:imagedata r:id="rId206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Which of the following is NOT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600"/>
              <w:gridCol w:w="220"/>
              <w:gridCol w:w="191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26" type="#_x0000_t75" style="height:13.5pt;width:60pt">
                        <v:imagedata r:id="rId20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27" type="#_x0000_t75" style="height:31.5pt;width:75.75pt">
                        <v:imagedata r:id="rId208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8"/>
                    </w:rPr>
                    <w:pict>
                      <v:shape id="_x0000_i1428" type="#_x0000_t75" style="height:19.5pt;width:54.75pt">
                        <v:imagedata r:id="rId20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8"/>
                    </w:rPr>
                    <w:pict>
                      <v:shape id="_x0000_i1429" type="#_x0000_t75" style="height:19.5pt;width:51.75pt">
                        <v:imagedata r:id="rId210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 Baltic" w:eastAsia="Times New Roman Baltic" w:hAnsi="Times New Roman Baltic" w:cs="Times New Roman Baltic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worldwide sales from prescription drugs used in the treatment of the blood disorder hemophilia (in millions of $) is given in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4"/>
              <w:gridCol w:w="2476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Treatment Sales (in millions of $)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2,584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2,932.7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3,264.7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3,598.2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Interpret the meaning of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153"/>
              <w:gridCol w:w="4023"/>
              <w:gridCol w:w="165"/>
              <w:gridCol w:w="389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the year 2000, the treatment sales were $2,250 million.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year 0, the treatment sales were $2.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the year 2000, the treatment sales were $2 billion.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the year 2000, the treatment sales were $750 million.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630" w:type="dx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864"/>
              <w:gridCol w:w="1766"/>
            </w:tblGrid>
            <w:tr>
              <w:tblPrEx>
                <w:tblW w:w="3630" w:type="dxa"/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30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31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-2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bottom w:val="single" w:sz="12" w:space="0" w:color="000000"/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-8 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187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432" type="#_x0000_t75" style="height:13.5pt;width:30pt">
                        <v:imagedata r:id="rId21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433" type="#_x0000_t75" style="height:31.5pt;width:37.5pt">
                        <v:imagedata r:id="rId21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434" type="#_x0000_t75" style="height:13.5pt;width:18.75pt">
                        <v:imagedata r:id="rId213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of the line with the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435" type="#_x0000_t75" style="height:31.5pt;width:26.25pt">
                  <v:imagedata r:id="rId21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passing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436" type="#_x0000_t75" style="height:15pt;width:48pt">
                  <v:imagedata r:id="rId21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540"/>
              <w:gridCol w:w="220"/>
              <w:gridCol w:w="166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37" type="#_x0000_t75" style="height:31.5pt;width:57pt">
                        <v:imagedata r:id="rId21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38" type="#_x0000_t75" style="height:31.5pt;width:57pt">
                        <v:imagedata r:id="rId21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39" type="#_x0000_t75" style="height:31.5pt;width:57pt">
                        <v:imagedata r:id="rId21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40" type="#_x0000_t75" style="height:31.5pt;width:63pt">
                        <v:imagedata r:id="rId219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for the line shown in the graph. Give your answer in slope-intercept form and use points that cross clearly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441" type="#_x0000_t75" style="height:4in;width:4in">
                  <v:imagedata r:id="rId22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65"/>
              <w:gridCol w:w="220"/>
              <w:gridCol w:w="176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42" type="#_x0000_t75" style="height:31.5pt;width:68.25pt">
                        <v:imagedata r:id="rId22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43" type="#_x0000_t75" style="height:31.5pt;width:64.5pt">
                        <v:imagedata r:id="rId222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44" type="#_x0000_t75" style="height:13.5pt;width:49.5pt">
                        <v:imagedata r:id="rId22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45" type="#_x0000_t75" style="height:31.5pt;width:68.25pt">
                        <v:imagedata r:id="rId224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On October 31, Jane and Jack fill their 280-gallon heating fuel oil tank. Beginning in November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they use an average of 15 gallons of heating fuel oil per week. Write an equation that expresses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amount of oil,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446" type="#_x0000_t75" style="height:13.5pt;width:9pt">
                  <v:imagedata r:id="rId22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in the tank in terms of the number of weeks,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447" type="#_x0000_t75" style="height:9pt;width:9pt">
                  <v:imagedata r:id="rId22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since October 31.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95"/>
              <w:gridCol w:w="220"/>
              <w:gridCol w:w="200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48" type="#_x0000_t75" style="height:13.5pt;width:69pt">
                        <v:imagedata r:id="rId22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49" type="#_x0000_t75" style="height:13.5pt;width:69pt">
                        <v:imagedata r:id="rId228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50" type="#_x0000_t75" style="height:13.5pt;width:69.75pt">
                        <v:imagedata r:id="rId22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51" type="#_x0000_t75" style="height:13.5pt;width:80.25pt">
                        <v:imagedata r:id="rId230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 Baltic" w:eastAsia="Times New Roman Baltic" w:hAnsi="Times New Roman Baltic" w:cs="Times New Roman Baltic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worldwide sales from prescription drugs used in the treatment of the blood disorder hemophilia (in millions of $) is given in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4"/>
              <w:gridCol w:w="2476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Treatment Sales (in millions of $)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2,584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2,932.7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3,264.7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3,598.2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080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Which of the following scatterplots could represent the data in the given table?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"/>
              <w:gridCol w:w="131"/>
              <w:gridCol w:w="5258"/>
              <w:gridCol w:w="141"/>
              <w:gridCol w:w="5257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​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76"/>
                    </w:rPr>
                    <w:pict>
                      <v:shape id="_x0000_i1452" type="#_x0000_t75" style="height:4in;width:4in">
                        <v:imagedata r:id="rId23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​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76"/>
                    </w:rPr>
                    <w:pict>
                      <v:shape id="_x0000_i1453" type="#_x0000_t75" style="height:4in;width:4in">
                        <v:imagedata r:id="rId232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​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76"/>
                    </w:rPr>
                    <w:pict>
                      <v:shape id="_x0000_i1454" type="#_x0000_t75" style="height:4in;width:4in">
                        <v:imagedata r:id="rId23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​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76"/>
                    </w:rPr>
                    <w:pict>
                      <v:shape id="_x0000_i1455" type="#_x0000_t75" style="height:4in;width:4in">
                        <v:imagedata r:id="rId234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456" type="#_x0000_t75" style="height:31.5pt;width:64.5pt">
                  <v:imagedata r:id="rId23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900"/>
              <w:gridCol w:w="220"/>
              <w:gridCol w:w="167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57" type="#_x0000_t75" style="height:13.5pt;width:54pt">
                        <v:imagedata r:id="rId23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58" type="#_x0000_t75" style="height:13.5pt;width:63.75pt">
                        <v:imagedata r:id="rId23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59" type="#_x0000_t75" style="height:13.5pt;width:75pt">
                        <v:imagedata r:id="rId23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60" type="#_x0000_t75" style="height:13.5pt;width:54pt">
                        <v:imagedata r:id="rId239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for the line shown in the graph. Give your answer in slope-intercept form and use points that cross clearly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461" type="#_x0000_t75" style="height:4in;width:4in">
                  <v:imagedata r:id="rId24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150"/>
              <w:gridCol w:w="220"/>
              <w:gridCol w:w="161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62" type="#_x0000_t75" style="height:13.5pt;width:37.5pt">
                        <v:imagedata r:id="rId24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63" type="#_x0000_t75" style="height:13.5pt;width:60.75pt">
                        <v:imagedata r:id="rId242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64" type="#_x0000_t75" style="height:13.5pt;width:36.75pt">
                        <v:imagedata r:id="rId24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65" type="#_x0000_t75" style="height:13.5pt;width:43.5pt">
                        <v:imagedata r:id="rId244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630" w:type="dx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598"/>
              <w:gridCol w:w="2032"/>
            </w:tblGrid>
            <w:tr>
              <w:tblPrEx>
                <w:tblW w:w="3630" w:type="dxa"/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66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67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-2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5.8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5.4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bottom w:val="single" w:sz="12" w:space="0" w:color="000000"/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4.6 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206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468" type="#_x0000_t75" style="height:13.5pt;width:39.75pt">
                        <v:imagedata r:id="rId24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469" type="#_x0000_t75" style="height:13.5pt;width:28.5pt">
                        <v:imagedata r:id="rId24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470" type="#_x0000_t75" style="height:31.5pt;width:37.5pt">
                        <v:imagedata r:id="rId24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for the line shown in the graph. Give your answer in slope-intercept form and use points that cross clearly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471" type="#_x0000_t75" style="height:4in;width:4in">
                  <v:imagedata r:id="rId24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540"/>
              <w:gridCol w:w="220"/>
              <w:gridCol w:w="176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72" type="#_x0000_t75" style="height:31.5pt;width:57pt">
                        <v:imagedata r:id="rId24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73" type="#_x0000_t75" style="height:13.5pt;width:49.5pt">
                        <v:imagedata r:id="rId250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74" type="#_x0000_t75" style="height:31.5pt;width:57pt">
                        <v:imagedata r:id="rId25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75" type="#_x0000_t75" style="height:31.5pt;width:68.25pt">
                        <v:imagedata r:id="rId252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240" w:type="dxa"/>
              <w:jc w:val="left"/>
              <w:tblBorders>
                <w:top w:val="nil"/>
                <w:left w:val="nil"/>
                <w:bottom w:val="single" w:sz="6" w:space="0" w:color="000000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620"/>
              <w:gridCol w:w="1620"/>
            </w:tblGrid>
            <w:tr>
              <w:tblPrEx>
                <w:tblW w:w="3240" w:type="dxa"/>
                <w:jc w:val="left"/>
                <w:tblBorders>
                  <w:top w:val="nil"/>
                  <w:left w:val="nil"/>
                  <w:bottom w:val="single" w:sz="6" w:space="0" w:color="000000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W w:w="1740" w:type="dxa"/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76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740" w:type="dxa"/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477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24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W w:w="1748" w:type="dxa"/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-4</w:t>
                  </w:r>
                </w:p>
              </w:tc>
              <w:tc>
                <w:tcPr>
                  <w:tcW w:w="1740" w:type="dxa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-8</w:t>
                  </w:r>
                </w:p>
              </w:tc>
            </w:tr>
            <w:tr>
              <w:tblPrEx>
                <w:tblW w:w="324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W w:w="1748" w:type="dxa"/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</w:t>
                  </w:r>
                </w:p>
              </w:tc>
              <w:tc>
                <w:tcPr>
                  <w:tcW w:w="1740" w:type="dxa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</w:tr>
            <w:tr>
              <w:tblPrEx>
                <w:tblW w:w="324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W w:w="1748" w:type="dxa"/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tcW w:w="1740" w:type="dxa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</w:t>
                  </w:r>
                </w:p>
              </w:tc>
            </w:tr>
            <w:tr>
              <w:tblPrEx>
                <w:tblW w:w="324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W w:w="174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1740" w:type="dxa"/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202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yes; 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478" type="#_x0000_t75" style="height:13.5pt;width:18.75pt">
                        <v:imagedata r:id="rId253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yes; 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479" type="#_x0000_t75" style="height:13.5pt;width:18.75pt">
                        <v:imagedata r:id="rId25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yes; 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480" type="#_x0000_t75" style="height:31.5pt;width:37.5pt">
                        <v:imagedata r:id="rId255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elementary school expenditures,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481" type="#_x0000_t75" style="height:13.5pt;width:8.25pt">
                  <v:imagedata r:id="rId2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in the U.S. in billions of dollars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482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years past 1990 can be modeled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483" type="#_x0000_t75" style="height:13.5pt;width:73.5pt">
                  <v:imagedata r:id="rId257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218. </w:t>
            </w:r>
            <w:r>
              <w:rPr>
                <w:rStyle w:val="DefaultParagraphFont"/>
                <w:rFonts w:ascii="Times" w:eastAsia="Times" w:hAnsi="Times" w:cs="Times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was the expenditure in billions of dollars for U.S. elementary schools in 2003?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634"/>
              <w:gridCol w:w="220"/>
              <w:gridCol w:w="163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$389.9 billion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$392.5 billion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$286.9 billion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$380 billion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of the line with the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484" type="#_x0000_t75" style="height:31.5pt;width:37.5pt">
                  <v:imagedata r:id="rId2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passing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485" type="#_x0000_t75" style="height:15pt;width:25.5pt">
                  <v:imagedata r:id="rId2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915"/>
              <w:gridCol w:w="220"/>
              <w:gridCol w:w="191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86" type="#_x0000_t75" style="height:31.5pt;width:68.25pt">
                        <v:imagedata r:id="rId26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87" type="#_x0000_t75" style="height:31.5pt;width:68.25pt">
                        <v:imagedata r:id="rId26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88" type="#_x0000_t75" style="height:31.5pt;width:75.75pt">
                        <v:imagedata r:id="rId26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89" type="#_x0000_t75" style="height:31.5pt;width:75.75pt">
                        <v:imagedata r:id="rId263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Air pollution in the United States has become a concern in recent years. The formula below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models the sulfur dioxide emissions during a given year between 1970 and 1997.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490" type="#_x0000_t75" style="height:13.5pt;width:85.5pt">
                  <v:imagedata r:id="rId26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In the formula,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491" type="#_x0000_t75" style="height:13.5pt;width:8.25pt">
                  <v:imagedata r:id="rId2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is the emission of sulfur dioxide in thousands of tons,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492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number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of years after 1970; that is,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493" type="#_x0000_t75" style="height:13.5pt;width:25.5pt">
                  <v:imagedata r:id="rId26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on January 1, 1970.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(U.S. Environmental Protection Agency,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National Air Quality and Emissions Trend Report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.)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was the emission of sulfur dioxide in 1970?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276"/>
              <w:gridCol w:w="220"/>
              <w:gridCol w:w="2276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29,971 thousand tons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30,395 thousand tons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30,366 thousand tons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30,761 thousand tons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494" type="#_x0000_t75" style="height:4in;width:4in">
                  <v:imagedata r:id="rId2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he scatterplot on the graph shows the profit of a small company in thousands for each year being open after 2000.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Interpret the meaning of the vertical intercept.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199"/>
              <w:gridCol w:w="3730"/>
              <w:gridCol w:w="211"/>
              <w:gridCol w:w="410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year 0, there was a profit of $75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year 2000, there was a profit of $75,000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year 2000, there was a profit of $100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year 2000, there was a profit of $100,000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passes through the points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495" type="#_x0000_t75" style="height:15pt;width:48pt">
                  <v:imagedata r:id="rId26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496" type="#_x0000_t75" style="height:15pt;width:45pt">
                  <v:imagedata r:id="rId26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20"/>
              <w:gridCol w:w="220"/>
              <w:gridCol w:w="202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97" type="#_x0000_t75" style="height:13.5pt;width:66pt">
                        <v:imagedata r:id="rId26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498" type="#_x0000_t75" style="height:31.5pt;width:81pt">
                        <v:imagedata r:id="rId270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499" type="#_x0000_t75" style="height:13.5pt;width:60.75pt">
                        <v:imagedata r:id="rId27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500" type="#_x0000_t75" style="height:31.5pt;width:69.75pt">
                        <v:imagedata r:id="rId272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501" type="#_x0000_t75" style="height:31.5pt;width:69.75pt">
                  <v:imagedata r:id="rId27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930"/>
              <w:gridCol w:w="220"/>
              <w:gridCol w:w="191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02" type="#_x0000_t75" style="height:13.5pt;width:74.25pt">
                        <v:imagedata r:id="rId27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03" type="#_x0000_t75" style="height:13.5pt;width:75.75pt">
                        <v:imagedata r:id="rId27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04" type="#_x0000_t75" style="height:13.5pt;width:76.5pt">
                        <v:imagedata r:id="rId27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05" type="#_x0000_t75" style="height:13.5pt;width:65.25pt">
                        <v:imagedata r:id="rId27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363"/>
              <w:gridCol w:w="227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06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07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21.5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22.3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24.6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data on your calculator and find the equation that best fits the given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095"/>
              <w:gridCol w:w="220"/>
              <w:gridCol w:w="167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08" type="#_x0000_t75" style="height:13.5pt;width:84.75pt">
                        <v:imagedata r:id="rId27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09" type="#_x0000_t75" style="height:13.5pt;width:48.75pt">
                        <v:imagedata r:id="rId27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10" type="#_x0000_t75" style="height:13.5pt;width:79.5pt">
                        <v:imagedata r:id="rId28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11" type="#_x0000_t75" style="height:13.5pt;width:63.75pt">
                        <v:imagedata r:id="rId28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Solve for the indicated variable in the formula.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Area of a circle is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9"/>
                <w:sz w:val="22"/>
                <w:szCs w:val="22"/>
                <w:bdr w:val="nil"/>
                <w:rtl w:val="0"/>
              </w:rPr>
              <w:pict>
                <v:shape id="_x0000_i1512" type="#_x0000_t75" style="height:19.5pt;width:40.5pt">
                  <v:imagedata r:id="rId2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. Solve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513" type="#_x0000_t75" style="height:9pt;width:5.25pt">
                  <v:imagedata r:id="rId28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285"/>
              <w:gridCol w:w="220"/>
              <w:gridCol w:w="133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514" type="#_x0000_t75" style="height:31.5pt;width:35.25pt">
                        <v:imagedata r:id="rId28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9"/>
                    </w:rPr>
                    <w:pict>
                      <v:shape id="_x0000_i1515" type="#_x0000_t75" style="height:21pt;width:39pt">
                        <v:imagedata r:id="rId28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6"/>
                    </w:rPr>
                    <w:pict>
                      <v:shape id="_x0000_i1516" type="#_x0000_t75" style="height:37.5pt;width:44.25pt">
                        <v:imagedata r:id="rId28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4"/>
                    </w:rPr>
                    <w:pict>
                      <v:shape id="_x0000_i1517" type="#_x0000_t75" style="height:36pt;width:46.5pt">
                        <v:imagedata r:id="rId28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real estate agent receives a salary of $13,000 plus 4% of her total sales for the year.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many dollars worth of real estate does she need to sell in order to make $64,000 for the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year?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390"/>
              <w:gridCol w:w="220"/>
              <w:gridCol w:w="139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$1,275,000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$51,000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$127,500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$1,587,000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an equation that expresses the agent’s salary,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518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in terms of her total annual sales,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519" type="#_x0000_t75" style="height:13.5pt;width:9pt">
                  <v:imagedata r:id="rId22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110"/>
              <w:gridCol w:w="220"/>
              <w:gridCol w:w="193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20" type="#_x0000_t75" style="height:13.5pt;width:84.75pt">
                        <v:imagedata r:id="rId28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21" type="#_x0000_t75" style="height:13.5pt;width:76.5pt">
                        <v:imagedata r:id="rId28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22" type="#_x0000_t75" style="height:13.5pt;width:85.5pt">
                        <v:imagedata r:id="rId29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23" type="#_x0000_t75" style="height:13.5pt;width:56.25pt">
                        <v:imagedata r:id="rId29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363"/>
              <w:gridCol w:w="227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24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25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21.5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22.3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34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2006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24.6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Choose the window that will display the given data in a scatterplot on your calculator.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Let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526" type="#_x0000_t75" style="height:9pt;width:19.5pt">
                  <v:imagedata r:id="rId2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Years since 2000.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700"/>
              <w:gridCol w:w="220"/>
              <w:gridCol w:w="232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27" type="#_x0000_t75" style="height:13.5pt;width:38.25pt">
                        <v:imagedata r:id="rId29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28" type="#_x0000_t75" style="height:13.5pt;width:39.75pt">
                        <v:imagedata r:id="rId293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29" type="#_x0000_t75" style="height:13.5pt;width:54pt">
                        <v:imagedata r:id="rId29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30" type="#_x0000_t75" style="height:13.5pt;width:55.5pt">
                        <v:imagedata r:id="rId29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31" type="#_x0000_t75" style="height:13.5pt;width:38.25pt">
                        <v:imagedata r:id="rId29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32" type="#_x0000_t75" style="height:13.5pt;width:39.75pt">
                        <v:imagedata r:id="rId297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33" type="#_x0000_t75" style="height:13.5pt;width:45pt">
                        <v:imagedata r:id="rId298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34" type="#_x0000_t75" style="height:13.5pt;width:45.75pt">
                        <v:imagedata r:id="rId29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35" type="#_x0000_t75" style="height:13.5pt;width:49.5pt">
                        <v:imagedata r:id="rId30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36" type="#_x0000_t75" style="height:13.5pt;width:51pt">
                        <v:imagedata r:id="rId301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37" type="#_x0000_t75" style="height:13.5pt;width:56.25pt">
                        <v:imagedata r:id="rId30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38" type="#_x0000_t75" style="height:13.5pt;width:45.75pt">
                        <v:imagedata r:id="rId30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39" type="#_x0000_t75" style="height:13.5pt;width:38.25pt">
                        <v:imagedata r:id="rId30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40" type="#_x0000_t75" style="height:13.5pt;width:45.75pt">
                        <v:imagedata r:id="rId305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41" type="#_x0000_t75" style="height:13.5pt;width:39pt">
                        <v:imagedata r:id="rId30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542" type="#_x0000_t75" style="height:13.5pt;width:46.5pt">
                        <v:imagedata r:id="rId30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for the line shown in the graph. Give your answer in slope-intercept form and use points that cross clearly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543" type="#_x0000_t75" style="height:4in;width:4in">
                  <v:imagedata r:id="rId30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65"/>
              <w:gridCol w:w="220"/>
              <w:gridCol w:w="176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544" type="#_x0000_t75" style="height:31.5pt;width:57pt">
                        <v:imagedata r:id="rId30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545" type="#_x0000_t75" style="height:31.5pt;width:57pt">
                        <v:imagedata r:id="rId310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546" type="#_x0000_t75" style="height:31.5pt;width:68.25pt">
                        <v:imagedata r:id="rId31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547" type="#_x0000_t75" style="height:31.5pt;width:68.25pt">
                        <v:imagedata r:id="rId312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3"/>
              <w:gridCol w:w="21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48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49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-2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-7.4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-8.6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-11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data on your calculator and find the equation that best fits the given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80"/>
              <w:gridCol w:w="220"/>
              <w:gridCol w:w="200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50" type="#_x0000_t75" style="height:13.5pt;width:69pt">
                        <v:imagedata r:id="rId31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51" type="#_x0000_t75" style="height:13.5pt;width:80.25pt">
                        <v:imagedata r:id="rId314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52" type="#_x0000_t75" style="height:13.5pt;width:69pt">
                        <v:imagedata r:id="rId31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53" type="#_x0000_t75" style="height:13.5pt;width:80.25pt">
                        <v:imagedata r:id="rId316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Air pollution in the United States has become a concern in recent years. The formula below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models the sulfur dioxide emissions during a given year between 1970 and 1997.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554" type="#_x0000_t75" style="height:13.5pt;width:85.5pt">
                  <v:imagedata r:id="rId26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In the formula,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555" type="#_x0000_t75" style="height:13.5pt;width:8.25pt">
                  <v:imagedata r:id="rId2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is the emission of sulfur dioxide in thousands of tons,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556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number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of years after 1970; that is,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557" type="#_x0000_t75" style="height:13.5pt;width:25.5pt">
                  <v:imagedata r:id="rId26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on January 1, 1970.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(U.S. Environmental Protection Agency,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National Air Quality and Emissions Trend Report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.)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was the emission of sulfur dioxide in thousands of tons in 1987?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276"/>
              <w:gridCol w:w="220"/>
              <w:gridCol w:w="2276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24,046 thousand tons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23,651 thousand tons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23,256 thousand tons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22,861 thousand tons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for the line shown in the graph. Give your answer in slope-intercept form and use points that cross clearly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558" type="#_x0000_t75" style="height:4in;width:4in">
                  <v:imagedata r:id="rId31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270"/>
              <w:gridCol w:w="220"/>
              <w:gridCol w:w="104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59" type="#_x0000_t75" style="height:13.5pt;width:43.5pt">
                        <v:imagedata r:id="rId31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60" type="#_x0000_t75" style="height:13.5pt;width:25.5pt">
                        <v:imagedata r:id="rId31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61" type="#_x0000_t75" style="height:13.5pt;width:26.25pt">
                        <v:imagedata r:id="rId32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62" type="#_x0000_t75" style="height:13.5pt;width:32.25pt">
                        <v:imagedata r:id="rId32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of the line with the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563" type="#_x0000_t75" style="height:13.5pt;width:30pt">
                  <v:imagedata r:id="rId32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passing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564" type="#_x0000_t75" style="height:15pt;width:36.75pt">
                  <v:imagedata r:id="rId32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615"/>
              <w:gridCol w:w="220"/>
              <w:gridCol w:w="173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65" type="#_x0000_t75" style="height:13.5pt;width:60.75pt">
                        <v:imagedata r:id="rId32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66" type="#_x0000_t75" style="height:13.5pt;width:66pt">
                        <v:imagedata r:id="rId32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67" type="#_x0000_t75" style="height:13.5pt;width:60.75pt">
                        <v:imagedata r:id="rId32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68" type="#_x0000_t75" style="height:13.5pt;width:66.75pt">
                        <v:imagedata r:id="rId32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630" w:type="dx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321"/>
              <w:gridCol w:w="2309"/>
            </w:tblGrid>
            <w:tr>
              <w:tblPrEx>
                <w:tblW w:w="3630" w:type="dxa"/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569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570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-3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position w:val="-20"/>
                    </w:rPr>
                    <w:pict>
                      <v:shape id="_x0000_i1571" type="#_x0000_t75" style="height:31.5pt;width:23.25pt">
                        <v:imagedata r:id="rId328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bottom w:val="single" w:sz="12" w:space="0" w:color="000000"/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202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572" type="#_x0000_t75" style="height:31.5pt;width:37.5pt">
                        <v:imagedata r:id="rId32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573" type="#_x0000_t75" style="height:31.5pt;width:37.5pt">
                        <v:imagedata r:id="rId33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574" type="#_x0000_t75" style="height:31.5pt;width:26.25pt">
                        <v:imagedata r:id="rId20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of the line with the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575" type="#_x0000_t75" style="height:13.5pt;width:18.75pt">
                  <v:imagedata r:id="rId33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passing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576" type="#_x0000_t75" style="height:15pt;width:42pt">
                  <v:imagedata r:id="rId33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495"/>
              <w:gridCol w:w="220"/>
              <w:gridCol w:w="127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77" type="#_x0000_t75" style="height:13.5pt;width:54.75pt">
                        <v:imagedata r:id="rId33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78" type="#_x0000_t75" style="height:13.5pt;width:43.5pt">
                        <v:imagedata r:id="rId334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79" type="#_x0000_t75" style="height:13.5pt;width:37.5pt">
                        <v:imagedata r:id="rId33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80" type="#_x0000_t75" style="height:13.5pt;width:26.25pt">
                        <v:imagedata r:id="rId2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3"/>
              <w:gridCol w:w="21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81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82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-2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-7.4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-8.6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-11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Give a reasonable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583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-scale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584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-scale for the given data.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280"/>
              <w:gridCol w:w="220"/>
              <w:gridCol w:w="228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585" type="#_x0000_t75" style="height:15pt;width:40.5pt">
                        <v:imagedata r:id="rId33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586" type="#_x0000_t75" style="height:15pt;width:48pt">
                        <v:imagedata r:id="rId19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587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588" type="#_x0000_t75" style="height:15pt;width:48pt">
                        <v:imagedata r:id="rId194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589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590" type="#_x0000_t75" style="height:15pt;width:38.25pt">
                        <v:imagedata r:id="rId33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591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592" type="#_x0000_t75" style="height:15pt;width:38.25pt">
                        <v:imagedata r:id="rId19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3"/>
              <w:gridCol w:w="227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93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94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5.5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6.25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7.5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9.25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data on your calculator and find the equation that best fits the given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320"/>
              <w:gridCol w:w="220"/>
              <w:gridCol w:w="232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95" type="#_x0000_t75" style="height:13.5pt;width:96pt">
                        <v:imagedata r:id="rId33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96" type="#_x0000_t75" style="height:13.5pt;width:79.5pt">
                        <v:imagedata r:id="rId33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97" type="#_x0000_t75" style="height:13.5pt;width:84.75pt">
                        <v:imagedata r:id="rId34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598" type="#_x0000_t75" style="height:13.5pt;width:96pt">
                        <v:imagedata r:id="rId34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93"/>
              <w:gridCol w:w="21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599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600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-2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-7.4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-8.6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07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-11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Choose the window that will display the given data in a scatterplot on your calculator.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655"/>
              <w:gridCol w:w="220"/>
              <w:gridCol w:w="285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01" type="#_x0000_t75" style="height:13.5pt;width:49.5pt">
                        <v:imagedata r:id="rId34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02" type="#_x0000_t75" style="height:13.5pt;width:39.75pt">
                        <v:imagedata r:id="rId343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03" type="#_x0000_t75" style="height:13.5pt;width:59.25pt">
                        <v:imagedata r:id="rId34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04" type="#_x0000_t75" style="height:13.5pt;width:40.5pt">
                        <v:imagedata r:id="rId34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05" type="#_x0000_t75" style="height:13.5pt;width:55.5pt">
                        <v:imagedata r:id="rId34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 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06" type="#_x0000_t75" style="height:13.5pt;width:45.75pt">
                        <v:imagedata r:id="rId305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07" type="#_x0000_t75" style="height:13.5pt;width:59.25pt">
                        <v:imagedata r:id="rId347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08" type="#_x0000_t75" style="height:13.5pt;width:57.75pt">
                        <v:imagedata r:id="rId348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09" type="#_x0000_t75" style="height:13.5pt;width:49.5pt">
                        <v:imagedata r:id="rId34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 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10" type="#_x0000_t75" style="height:13.5pt;width:39.75pt">
                        <v:imagedata r:id="rId349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11" type="#_x0000_t75" style="height:13.5pt;width:50.25pt">
                        <v:imagedata r:id="rId35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12" type="#_x0000_t75" style="height:13.5pt;width:57pt">
                        <v:imagedata r:id="rId35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13" type="#_x0000_t75" style="height:13.5pt;width:49.5pt">
                        <v:imagedata r:id="rId35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 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14" type="#_x0000_t75" style="height:13.5pt;width:39.75pt">
                        <v:imagedata r:id="rId353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15" type="#_x0000_t75" style="height:13.5pt;width:55.5pt">
                        <v:imagedata r:id="rId35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16" type="#_x0000_t75" style="height:13.5pt;width:61.5pt">
                        <v:imagedata r:id="rId355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Air pollution in the United States has become a concern in recent years. The formula below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models the sulfur dioxide emissions during a given year between 1970 and 1997.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617" type="#_x0000_t75" style="height:13.5pt;width:85.5pt">
                  <v:imagedata r:id="rId26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In the formula,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618" type="#_x0000_t75" style="height:13.5pt;width:8.25pt">
                  <v:imagedata r:id="rId2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is the emission of sulfur dioxide in thousands of tons,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619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number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of years after 1970; that is,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620" type="#_x0000_t75" style="height:13.5pt;width:25.5pt">
                  <v:imagedata r:id="rId26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on January 1, 1970.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(U.S. Environmental Protection Agency,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National Air Quality and Emissions Trend Report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.)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what year were sulfur dioxide emissions 29,576 thousand tons?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840"/>
              <w:gridCol w:w="220"/>
              <w:gridCol w:w="84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1972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1982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1992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without graphing whether the given two lines are parallel, perpendicular, or neither.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621" type="#_x0000_t75" style="height:31.5pt;width:57pt">
                  <v:imagedata r:id="rId35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622" type="#_x0000_t75" style="height:31.5pt;width:57pt">
                  <v:imagedata r:id="rId35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060"/>
              <w:gridCol w:w="220"/>
              <w:gridCol w:w="160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parallel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perpendicular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neither</w:t>
                  </w:r>
                </w:p>
              </w:tc>
              <w:tc>
                <w:tcPr/>
                <w:p/>
              </w:tc>
              <w:tc>
                <w:tcPr/>
                <w:p/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Solve for the indicated variable in the formula.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Volume of a pyramid is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623" type="#_x0000_t75" style="height:31.5pt;width:47.25pt">
                  <v:imagedata r:id="rId3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. Solve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624" type="#_x0000_t75" style="height:15pt;width:6.75pt">
                  <v:imagedata r:id="rId18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225"/>
              <w:gridCol w:w="220"/>
              <w:gridCol w:w="146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625" type="#_x0000_t75" style="height:15pt;width:39.75pt">
                        <v:imagedata r:id="rId35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626" type="#_x0000_t75" style="height:31.5pt;width:40.5pt">
                        <v:imagedata r:id="rId360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627" type="#_x0000_t75" style="height:31.5pt;width:41.25pt">
                        <v:imagedata r:id="rId36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628" type="#_x0000_t75" style="height:31.5pt;width:53.25pt">
                        <v:imagedata r:id="rId362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passes through the points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629" type="#_x0000_t75" style="height:15pt;width:25.5pt">
                  <v:imagedata r:id="rId36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630" type="#_x0000_t75" style="height:15pt;width:25.5pt">
                  <v:imagedata r:id="rId36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270"/>
              <w:gridCol w:w="220"/>
              <w:gridCol w:w="149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31" type="#_x0000_t75" style="height:13.5pt;width:43.5pt">
                        <v:imagedata r:id="rId36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32" type="#_x0000_t75" style="height:13.5pt;width:54.75pt">
                        <v:imagedata r:id="rId36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33" type="#_x0000_t75" style="height:13.5pt;width:25.5pt">
                        <v:imagedata r:id="rId12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34" type="#_x0000_t75" style="height:13.5pt;width:26.25pt">
                        <v:imagedata r:id="rId36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630" w:type="dx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695"/>
              <w:gridCol w:w="1935"/>
            </w:tblGrid>
            <w:tr>
              <w:tblPrEx>
                <w:tblW w:w="3630" w:type="dxa"/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635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636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-4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-11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-2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-10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-9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bottom w:val="single" w:sz="12" w:space="0" w:color="000000"/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-8 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179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37" type="#_x0000_t75" style="height:13.5pt;width:18.75pt">
                        <v:imagedata r:id="rId253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38" type="#_x0000_t75" style="height:13.5pt;width:30pt">
                        <v:imagedata r:id="rId21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639" type="#_x0000_t75" style="height:31.5pt;width:26.25pt">
                        <v:imagedata r:id="rId200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Which of the following is NOT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600"/>
              <w:gridCol w:w="220"/>
              <w:gridCol w:w="226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40" type="#_x0000_t75" style="height:13.5pt;width:60pt">
                        <v:imagedata r:id="rId36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8"/>
                    </w:rPr>
                    <w:pict>
                      <v:shape id="_x0000_i1641" type="#_x0000_t75" style="height:19.5pt;width:93pt">
                        <v:imagedata r:id="rId36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42" type="#_x0000_t75" style="height:13.5pt;width:25.5pt">
                        <v:imagedata r:id="rId37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43" type="#_x0000_t75" style="height:13.5pt;width:42.75pt">
                        <v:imagedata r:id="rId37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644" type="#_x0000_t75" style="height:4in;width:4in">
                  <v:imagedata r:id="rId2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he scatterplot on the graph shows the profit of a small company in thousands for each year being open after 2000.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what year did the profits of the company break $500,000?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840"/>
              <w:gridCol w:w="220"/>
              <w:gridCol w:w="84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2007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2009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without graphing whether the given two lines are parallel, perpendicular, or neither.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645" type="#_x0000_t75" style="height:13.5pt;width:49.5pt">
                  <v:imagedata r:id="rId3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646" type="#_x0000_t75" style="height:13.5pt;width:60.75pt">
                  <v:imagedata r:id="rId37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060"/>
              <w:gridCol w:w="220"/>
              <w:gridCol w:w="160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parallel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perpendicular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neither</w:t>
                  </w:r>
                </w:p>
              </w:tc>
              <w:tc>
                <w:tcPr/>
                <w:p/>
              </w:tc>
              <w:tc>
                <w:tcPr/>
                <w:p/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Which of the following is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65"/>
              <w:gridCol w:w="220"/>
              <w:gridCol w:w="271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647" type="#_x0000_t75" style="height:31.5pt;width:68.25pt">
                        <v:imagedata r:id="rId37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8"/>
                    </w:rPr>
                    <w:pict>
                      <v:shape id="_x0000_i1648" type="#_x0000_t75" style="height:19.5pt;width:51.75pt">
                        <v:imagedata r:id="rId37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649" type="#_x0000_t75" style="height:15pt;width:66.75pt">
                        <v:imagedata r:id="rId37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6"/>
                    </w:rPr>
                    <w:pict>
                      <v:shape id="_x0000_i1650" type="#_x0000_t75" style="height:37.5pt;width:115.5pt">
                        <v:imagedata r:id="rId37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Hertz Truck Rentals offers a midweek special on all of their truck rentals. To rent a 15-foot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truck for one day, it will cost $29.66 plus $0.68 per mile driven. Let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651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the cost of renting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15-ft truck from Hertz for one day and driving the truck,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652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miles.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How much would it cost to rent a 15 ft truck from Hertz for one day if you were to drive it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118 miles?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115"/>
              <w:gridCol w:w="220"/>
              <w:gridCol w:w="111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$199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$100.99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$109.90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$190.90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Air pollution in the United States has become a concern in recent years. The formula below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models the sulfur dioxide emissions during a given year between 1970 and 1997.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653" type="#_x0000_t75" style="height:13.5pt;width:85.5pt">
                  <v:imagedata r:id="rId26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In the formula,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654" type="#_x0000_t75" style="height:13.5pt;width:8.25pt">
                  <v:imagedata r:id="rId2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is the emission of sulfur dioxide in thousands of tons,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655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the number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of years after 1970; that is,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656" type="#_x0000_t75" style="height:13.5pt;width:25.5pt">
                  <v:imagedata r:id="rId26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on January 1, 1970.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(U.S. Environmental Protection Agency,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National Air Quality and Emissions Trend Report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.)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what year were sulfur dioxide emissions 20,096 thousand tons?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840"/>
              <w:gridCol w:w="220"/>
              <w:gridCol w:w="84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1985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1986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1996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1997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91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657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658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110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-6.25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112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120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-34.25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126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Choose the window that will display the given data in the scatterplot on your calculator.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970"/>
              <w:gridCol w:w="220"/>
              <w:gridCol w:w="265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59" type="#_x0000_t75" style="height:13.5pt;width:49.5pt">
                        <v:imagedata r:id="rId378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60" type="#_x0000_t75" style="height:13.5pt;width:51pt">
                        <v:imagedata r:id="rId379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61" type="#_x0000_t75" style="height:13.5pt;width:55.5pt">
                        <v:imagedata r:id="rId38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62" type="#_x0000_t75" style="height:13.5pt;width:40.5pt">
                        <v:imagedata r:id="rId34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63" type="#_x0000_t75" style="height:13.5pt;width:38.25pt">
                        <v:imagedata r:id="rId30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64" type="#_x0000_t75" style="height:13.5pt;width:51pt">
                        <v:imagedata r:id="rId381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65" type="#_x0000_t75" style="height:13.5pt;width:50.25pt">
                        <v:imagedata r:id="rId38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66" type="#_x0000_t75" style="height:13.5pt;width:45.75pt">
                        <v:imagedata r:id="rId383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67" type="#_x0000_t75" style="height:13.5pt;width:49.5pt">
                        <v:imagedata r:id="rId38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68" type="#_x0000_t75" style="height:13.5pt;width:51pt">
                        <v:imagedata r:id="rId385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69" type="#_x0000_t75" style="height:13.5pt;width:56.25pt">
                        <v:imagedata r:id="rId38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70" type="#_x0000_t75" style="height:13.5pt;width:66.75pt">
                        <v:imagedata r:id="rId38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71" type="#_x0000_t75" style="height:13.5pt;width:49.5pt">
                        <v:imagedata r:id="rId388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72" type="#_x0000_t75" style="height:13.5pt;width:51pt">
                        <v:imagedata r:id="rId389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73" type="#_x0000_t75" style="height:13.5pt;width:50.25pt">
                        <v:imagedata r:id="rId35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674" type="#_x0000_t75" style="height:13.5pt;width:57pt">
                        <v:imagedata r:id="rId390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675" type="#_x0000_t75" style="height:31.5pt;width:51.75pt">
                  <v:imagedata r:id="rId39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480"/>
              <w:gridCol w:w="220"/>
              <w:gridCol w:w="148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76" type="#_x0000_t75" style="height:13.5pt;width:54pt">
                        <v:imagedata r:id="rId39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77" type="#_x0000_t75" style="height:13.5pt;width:54pt">
                        <v:imagedata r:id="rId393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78" type="#_x0000_t75" style="height:13.5pt;width:54pt">
                        <v:imagedata r:id="rId39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79" type="#_x0000_t75" style="height:13.5pt;width:54pt">
                        <v:imagedata r:id="rId395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680" type="#_x0000_t75" style="height:4in;width:4in">
                  <v:imagedata r:id="rId2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he scatterplot on the graph shows the profit of a small company in thousands for each year being open after 2000.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Approximate the profit of the company in 2008.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225"/>
              <w:gridCol w:w="220"/>
              <w:gridCol w:w="122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$650,000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$700,000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$750,000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$800,000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3"/>
              <w:gridCol w:w="21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681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682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2.2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2.5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2.6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2.8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33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data on your calculator and find the equation that best fits the given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200"/>
              <w:gridCol w:w="220"/>
              <w:gridCol w:w="209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83" type="#_x0000_t75" style="height:13.5pt;width:84.75pt">
                        <v:imagedata r:id="rId39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84" type="#_x0000_t75" style="height:13.5pt;width:75pt">
                        <v:imagedata r:id="rId39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85" type="#_x0000_t75" style="height:13.5pt;width:90pt">
                        <v:imagedata r:id="rId39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86" type="#_x0000_t75" style="height:13.5pt;width:84.75pt">
                        <v:imagedata r:id="rId399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without graphing whether the given two lines are parallel, perpendicular, or neither.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687" type="#_x0000_t75" style="height:13.5pt;width:60pt">
                  <v:imagedata r:id="rId40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688" type="#_x0000_t75" style="height:13.5pt;width:79.5pt">
                  <v:imagedata r:id="rId40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060"/>
              <w:gridCol w:w="220"/>
              <w:gridCol w:w="160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parallel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perpendicular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neither</w:t>
                  </w:r>
                </w:p>
              </w:tc>
              <w:tc>
                <w:tcPr/>
                <w:p/>
              </w:tc>
              <w:tc>
                <w:tcPr/>
                <w:p/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Which of the following is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255"/>
              <w:gridCol w:w="220"/>
              <w:gridCol w:w="170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89" type="#_x0000_t75" style="height:13.5pt;width:42.75pt">
                        <v:imagedata r:id="rId40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8"/>
                    </w:rPr>
                    <w:pict>
                      <v:shape id="_x0000_i1690" type="#_x0000_t75" style="height:19.5pt;width:30.75pt">
                        <v:imagedata r:id="rId403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8"/>
                    </w:rPr>
                    <w:pict>
                      <v:shape id="_x0000_i1691" type="#_x0000_t75" style="height:19.5pt;width:30.75pt">
                        <v:imagedata r:id="rId40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8"/>
                    </w:rPr>
                    <w:pict>
                      <v:shape id="_x0000_i1692" type="#_x0000_t75" style="height:19.5pt;width:65.25pt">
                        <v:imagedata r:id="rId405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for the line shown in the graph. Give your answer in slope-intercept form and use points that cross clearly on the graph.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693" type="#_x0000_t75" style="height:4in;width:4in">
                  <v:imagedata r:id="rId40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110"/>
              <w:gridCol w:w="220"/>
              <w:gridCol w:w="188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694" type="#_x0000_t75" style="height:15pt;width:85.5pt">
                        <v:imagedata r:id="rId40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95" type="#_x0000_t75" style="height:13.5pt;width:49.5pt">
                        <v:imagedata r:id="rId408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696" type="#_x0000_t75" style="height:13.5pt;width:60.75pt">
                        <v:imagedata r:id="rId40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697" type="#_x0000_t75" style="height:15pt;width:74.25pt">
                        <v:imagedata r:id="rId410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630" w:type="dx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881"/>
              <w:gridCol w:w="2749"/>
            </w:tblGrid>
            <w:tr>
              <w:tblPrEx>
                <w:tblW w:w="3630" w:type="dxa"/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698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699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1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position w:val="-20"/>
                    </w:rPr>
                    <w:pict>
                      <v:shape id="_x0000_i1700" type="#_x0000_t75" style="height:31.5pt;width:28.5pt">
                        <v:imagedata r:id="rId411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position w:val="-20"/>
                    </w:rPr>
                    <w:pict>
                      <v:shape id="_x0000_i1701" type="#_x0000_t75" style="height:31.5pt;width:28.5pt">
                        <v:imagedata r:id="rId412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position w:val="-2"/>
                    </w:rPr>
                    <w:pict>
                      <v:shape id="_x0000_i1702" type="#_x0000_t75" style="height:13.5pt;width:15.75pt">
                        <v:imagedata r:id="rId413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bottom w:val="single" w:sz="12" w:space="0" w:color="000000"/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position w:val="-20"/>
                    </w:rPr>
                    <w:pict>
                      <v:shape id="_x0000_i1703" type="#_x0000_t75" style="height:31.5pt;width:28.5pt">
                        <v:imagedata r:id="rId41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179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704" type="#_x0000_t75" style="height:31.5pt;width:26.25pt">
                        <v:imagedata r:id="rId41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705" type="#_x0000_t75" style="height:31.5pt;width:37.5pt">
                        <v:imagedata r:id="rId25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706" type="#_x0000_t75" style="height:31.5pt;width:26.25pt">
                        <v:imagedata r:id="rId199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The elementary school expenditures,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707" type="#_x0000_t75" style="height:13.5pt;width:8.25pt">
                  <v:imagedata r:id="rId2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in the U.S. in billions of dollars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708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years past 1990 can be modeled by the equation: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709" type="#_x0000_t75" style="height:13.5pt;width:73.5pt">
                  <v:imagedata r:id="rId257" o:title=""/>
                </v:shape>
              </w:pic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258. </w:t>
            </w:r>
            <w:r>
              <w:rPr>
                <w:rStyle w:val="DefaultParagraphFont"/>
                <w:rFonts w:ascii="Times" w:eastAsia="Times" w:hAnsi="Times" w:cs="Times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When will the expenditures reach $500 billion?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840"/>
              <w:gridCol w:w="220"/>
              <w:gridCol w:w="84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2024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2012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2014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2023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3"/>
              <w:gridCol w:w="227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10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11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5.5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6.25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7.5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9.25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Choose the window that will display the given data in the scatterplot on your calculator.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565"/>
              <w:gridCol w:w="220"/>
              <w:gridCol w:w="256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12" type="#_x0000_t75" style="height:13.5pt;width:38.25pt">
                        <v:imagedata r:id="rId41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13" type="#_x0000_t75" style="height:13.5pt;width:45.75pt">
                        <v:imagedata r:id="rId305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14" type="#_x0000_t75" style="height:13.5pt;width:45pt">
                        <v:imagedata r:id="rId417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15" type="#_x0000_t75" style="height:13.5pt;width:46.5pt">
                        <v:imagedata r:id="rId41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16" type="#_x0000_t75" style="height:13.5pt;width:48pt">
                        <v:imagedata r:id="rId419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17" type="#_x0000_t75" style="height:13.5pt;width:54.75pt">
                        <v:imagedata r:id="rId420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18" type="#_x0000_t75" style="height:13.5pt;width:44.25pt">
                        <v:imagedata r:id="rId421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19" type="#_x0000_t75" style="height:13.5pt;width:46.5pt">
                        <v:imagedata r:id="rId422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20" type="#_x0000_t75" style="height:13.5pt;width:55.5pt">
                        <v:imagedata r:id="rId34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21" type="#_x0000_t75" style="height:13.5pt;width:45.75pt">
                        <v:imagedata r:id="rId305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22" type="#_x0000_t75" style="height:13.5pt;width:56.25pt">
                        <v:imagedata r:id="rId30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23" type="#_x0000_t75" style="height:13.5pt;width:46.5pt">
                        <v:imagedata r:id="rId42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24" type="#_x0000_t75" style="height:13.5pt;width:38.25pt">
                        <v:imagedata r:id="rId41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25" type="#_x0000_t75" style="height:13.5pt;width:45.75pt">
                        <v:imagedata r:id="rId305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26" type="#_x0000_t75" style="height:13.5pt;width:45pt">
                        <v:imagedata r:id="rId417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27" type="#_x0000_t75" style="height:13.5pt;width:46.5pt">
                        <v:imagedata r:id="rId418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of the line with the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728" type="#_x0000_t75" style="height:31.5pt;width:26.25pt">
                  <v:imagedata r:id="rId42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passing through the point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729" type="#_x0000_t75" style="height:15pt;width:48pt">
                  <v:imagedata r:id="rId42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95"/>
              <w:gridCol w:w="220"/>
              <w:gridCol w:w="179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730" type="#_x0000_t75" style="height:31.5pt;width:69.75pt">
                        <v:imagedata r:id="rId42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731" type="#_x0000_t75" style="height:31.5pt;width:69.75pt">
                        <v:imagedata r:id="rId42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732" type="#_x0000_t75" style="height:31.5pt;width:57pt">
                        <v:imagedata r:id="rId42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733" type="#_x0000_t75" style="height:31.5pt;width:57pt">
                        <v:imagedata r:id="rId429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without graphing whether the given two lines are parallel, perpendicular, or neither.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734" type="#_x0000_t75" style="height:13.5pt;width:59.25pt">
                  <v:imagedata r:id="rId43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735" type="#_x0000_t75" style="height:13.5pt;width:54pt">
                  <v:imagedata r:id="rId43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060"/>
              <w:gridCol w:w="220"/>
              <w:gridCol w:w="160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parallel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perpendicular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neither</w:t>
                  </w:r>
                </w:p>
              </w:tc>
              <w:tc>
                <w:tcPr/>
                <w:p/>
              </w:tc>
              <w:tc>
                <w:tcPr/>
                <w:p/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passes through the points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736" type="#_x0000_t75" style="height:15pt;width:42pt">
                  <v:imagedata r:id="rId33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737" type="#_x0000_t75" style="height:15pt;width:25.5pt">
                  <v:imagedata r:id="rId43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495"/>
              <w:gridCol w:w="220"/>
              <w:gridCol w:w="202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38" type="#_x0000_t75" style="height:13.5pt;width:54.75pt">
                        <v:imagedata r:id="rId43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739" type="#_x0000_t75" style="height:31.5pt;width:81pt">
                        <v:imagedata r:id="rId434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40" type="#_x0000_t75" style="height:13.5pt;width:54.75pt">
                        <v:imagedata r:id="rId43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741" type="#_x0000_t75" style="height:31.5pt;width:69.75pt">
                        <v:imagedata r:id="rId436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742" type="#_x0000_t75" style="height:4in;width:4in">
                  <v:imagedata r:id="rId2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he scatterplot on the graph shows the profit of a small company in thousands for each year being open after 2000.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Estimate the vertical intercept of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120"/>
              <w:gridCol w:w="220"/>
              <w:gridCol w:w="112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43" type="#_x0000_t75" style="height:15pt;width:30.75pt">
                        <v:imagedata r:id="rId43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44" type="#_x0000_t75" style="height:15pt;width:36pt">
                        <v:imagedata r:id="rId438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45" type="#_x0000_t75" style="height:15pt;width:36pt">
                        <v:imagedata r:id="rId43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46" type="#_x0000_t75" style="height:15pt;width:25.5pt">
                        <v:imagedata r:id="rId440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3"/>
              <w:gridCol w:w="21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47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48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2.2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2.5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2.6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2.8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33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Give a reasonable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749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-scale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750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-scale for the given data.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280"/>
              <w:gridCol w:w="220"/>
              <w:gridCol w:w="238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51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52" type="#_x0000_t75" style="height:15pt;width:38.25pt">
                        <v:imagedata r:id="rId19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53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54" type="#_x0000_t75" style="height:15pt;width:38.25pt">
                        <v:imagedata r:id="rId44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55" type="#_x0000_t75" style="height:15pt;width:50.25pt">
                        <v:imagedata r:id="rId195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56" type="#_x0000_t75" style="height:15pt;width:38.25pt">
                        <v:imagedata r:id="rId44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57" type="#_x0000_t75" style="height:15pt;width:55.5pt">
                        <v:imagedata r:id="rId44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58" type="#_x0000_t75" style="height:15pt;width:38.25pt">
                        <v:imagedata r:id="rId19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91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59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60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110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-6.25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112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120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-34.25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126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Give a reasonable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761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-scale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762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-scale for the given data.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205"/>
              <w:gridCol w:w="220"/>
              <w:gridCol w:w="253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63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64" type="#_x0000_t75" style="height:15pt;width:44.25pt">
                        <v:imagedata r:id="rId44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65" type="#_x0000_t75" style="height:15pt;width:45.75pt">
                        <v:imagedata r:id="rId44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66" type="#_x0000_t75" style="height:15pt;width:55.5pt">
                        <v:imagedata r:id="rId44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67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68" type="#_x0000_t75" style="height:15pt;width:38.25pt">
                        <v:imagedata r:id="rId19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769" type="#_x0000_t75" style="height:15pt;width:40.5pt">
                        <v:imagedata r:id="rId44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770" type="#_x0000_t75" style="height:15pt;width:44.25pt">
                        <v:imagedata r:id="rId443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 Baltic" w:eastAsia="Times New Roman Baltic" w:hAnsi="Times New Roman Baltic" w:cs="Times New Roman Baltic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worldwide sales from prescription drugs used in the treatment of the blood disorder hemophilia (in millions of $) is given in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4"/>
              <w:gridCol w:w="2476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Treatment Sales (in millions of $)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2,584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2,932.7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3,264.7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3,598.2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bdr w:val="nil"/>
                <w:rtl w:val="0"/>
              </w:rPr>
              <w:t>Using your graphical model, estimate the worldwide prescription drug sales for the treatment of hemophilia in 2005.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696"/>
              <w:gridCol w:w="220"/>
              <w:gridCol w:w="1696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$4,000 million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$2.5 billion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$3.5 billion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$3,700 million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771" type="#_x0000_t75" style="height:31.5pt;width:56.25pt">
                  <v:imagedata r:id="rId44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825"/>
              <w:gridCol w:w="220"/>
              <w:gridCol w:w="170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72" type="#_x0000_t75" style="height:13.5pt;width:65.25pt">
                        <v:imagedata r:id="rId44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73" type="#_x0000_t75" style="height:13.5pt;width:65.25pt">
                        <v:imagedata r:id="rId44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74" type="#_x0000_t75" style="height:13.5pt;width:71.25pt">
                        <v:imagedata r:id="rId45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75" type="#_x0000_t75" style="height:13.5pt;width:65.25pt">
                        <v:imagedata r:id="rId45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without graphing whether the given two lines are parallel, perpendicular, or neither.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776" type="#_x0000_t75" style="height:31.5pt;width:57pt">
                  <v:imagedata r:id="rId45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777" type="#_x0000_t75" style="height:31.5pt;width:68.25pt">
                  <v:imagedata r:id="rId45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060"/>
              <w:gridCol w:w="220"/>
              <w:gridCol w:w="160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parallel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perpendicular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neither</w:t>
                  </w:r>
                </w:p>
              </w:tc>
              <w:tc>
                <w:tcPr/>
                <w:p/>
              </w:tc>
              <w:tc>
                <w:tcPr/>
                <w:p/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3"/>
              <w:gridCol w:w="218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78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779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2.2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2.5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2.6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2.8</w:t>
                  </w:r>
                </w:p>
              </w:tc>
              <w:tc>
                <w:tcPr>
                  <w:tcW w:w="216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33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Choose the window that will display the given data in the scatterplot on your calculator.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325"/>
              <w:gridCol w:w="220"/>
              <w:gridCol w:w="246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80" type="#_x0000_t75" style="height:13.5pt;width:38.25pt">
                        <v:imagedata r:id="rId29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81" type="#_x0000_t75" style="height:13.5pt;width:39.75pt">
                        <v:imagedata r:id="rId353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82" type="#_x0000_t75" style="height:13.5pt;width:39pt">
                        <v:imagedata r:id="rId45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83" type="#_x0000_t75" style="height:13.5pt;width:45.75pt">
                        <v:imagedata r:id="rId30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84" type="#_x0000_t75" style="height:13.5pt;width:48pt">
                        <v:imagedata r:id="rId455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85" type="#_x0000_t75" style="height:13.5pt;width:49.5pt">
                        <v:imagedata r:id="rId456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86" type="#_x0000_t75" style="height:13.5pt;width:45pt">
                        <v:imagedata r:id="rId417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87" type="#_x0000_t75" style="height:13.5pt;width:45.75pt">
                        <v:imagedata r:id="rId45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88" type="#_x0000_t75" style="height:13.5pt;width:44.25pt">
                        <v:imagedata r:id="rId458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89" type="#_x0000_t75" style="height:13.5pt;width:45pt">
                        <v:imagedata r:id="rId459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90" type="#_x0000_t75" style="height:13.5pt;width:45pt">
                        <v:imagedata r:id="rId417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91" type="#_x0000_t75" style="height:13.5pt;width:45.75pt">
                        <v:imagedata r:id="rId45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92" type="#_x0000_t75" style="height:13.5pt;width:38.25pt">
                        <v:imagedata r:id="rId30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93" type="#_x0000_t75" style="height:13.5pt;width:45.75pt">
                        <v:imagedata r:id="rId305" o:title=""/>
                      </v:shape>
                    </w:pic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94" type="#_x0000_t75" style="height:13.5pt;width:39pt">
                        <v:imagedata r:id="rId30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795" type="#_x0000_t75" style="height:13.5pt;width:46.5pt">
                        <v:imagedata r:id="rId460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796" type="#_x0000_t75" style="height:13.5pt;width:49.5pt">
                  <v:imagedata r:id="rId46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585"/>
              <w:gridCol w:w="220"/>
              <w:gridCol w:w="148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97" type="#_x0000_t75" style="height:13.5pt;width:59.25pt">
                        <v:imagedata r:id="rId46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98" type="#_x0000_t75" style="height:13.5pt;width:48pt">
                        <v:imagedata r:id="rId463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799" type="#_x0000_t75" style="height:13.5pt;width:54pt">
                        <v:imagedata r:id="rId46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00" type="#_x0000_t75" style="height:13.5pt;width:54pt">
                        <v:imagedata r:id="rId465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without graphing whether the given two lines are parallel, perpendicular, or neither.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801" type="#_x0000_t75" style="height:13.5pt;width:70.5pt">
                  <v:imagedata r:id="rId4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802" type="#_x0000_t75" style="height:13.5pt;width:70.5pt">
                  <v:imagedata r:id="rId46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060"/>
              <w:gridCol w:w="220"/>
              <w:gridCol w:w="1609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parallel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perpendicular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neither</w:t>
                  </w:r>
                </w:p>
              </w:tc>
              <w:tc>
                <w:tcPr/>
                <w:p/>
              </w:tc>
              <w:tc>
                <w:tcPr/>
                <w:p/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passes through the points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803" type="#_x0000_t75" style="height:15pt;width:25.5pt">
                  <v:imagedata r:id="rId46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804" type="#_x0000_t75" style="height:15pt;width:36.75pt">
                  <v:imagedata r:id="rId4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925"/>
              <w:gridCol w:w="220"/>
              <w:gridCol w:w="127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3"/>
                    </w:rPr>
                    <w:pict>
                      <v:shape id="_x0000_i1805" type="#_x0000_t75" style="height:9pt;width:26.25pt">
                        <v:imagedata r:id="rId47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06" type="#_x0000_t75" style="height:13.5pt;width:43.5pt">
                        <v:imagedata r:id="rId47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07" type="#_x0000_t75" style="height:13.5pt;width:26.25pt">
                        <v:imagedata r:id="rId47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08" type="#_x0000_t75" style="height:13.5pt;width:25.5pt">
                        <v:imagedata r:id="rId473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809" type="#_x0000_t75" style="height:31.5pt;width:64.5pt">
                  <v:imagedata r:id="rId47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125"/>
              <w:gridCol w:w="220"/>
              <w:gridCol w:w="212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10" type="#_x0000_t75" style="height:13.5pt;width:86.25pt">
                        <v:imagedata r:id="rId47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11" type="#_x0000_t75" style="height:13.5pt;width:65.25pt">
                        <v:imagedata r:id="rId47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12" type="#_x0000_t75" style="height:13.5pt;width:65.25pt">
                        <v:imagedata r:id="rId47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13" type="#_x0000_t75" style="height:13.5pt;width:86.25pt">
                        <v:imagedata r:id="rId478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Solve for the indicated variable in the formula.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Angular acceleration is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814" type="#_x0000_t75" style="height:13.5pt;width:56.25pt">
                  <v:imagedata r:id="rId47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. Solve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815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555"/>
              <w:gridCol w:w="220"/>
              <w:gridCol w:w="176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18"/>
                    </w:rPr>
                    <w:pict>
                      <v:shape id="_x0000_i1816" type="#_x0000_t75" style="height:30pt;width:57.75pt">
                        <v:imagedata r:id="rId48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3"/>
                    </w:rPr>
                    <w:pict>
                      <v:shape id="_x0000_i1817" type="#_x0000_t75" style="height:34.5pt;width:57.75pt">
                        <v:imagedata r:id="rId48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15"/>
                    </w:rPr>
                    <w:pict>
                      <v:shape id="_x0000_i1818" type="#_x0000_t75" style="height:27pt;width:57.75pt">
                        <v:imagedata r:id="rId48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19" type="#_x0000_t75" style="height:13.5pt;width:68.25pt">
                        <v:imagedata r:id="rId483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820" type="#_x0000_t75" style="height:31.5pt;width:57pt">
                  <v:imagedata r:id="rId45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900"/>
              <w:gridCol w:w="220"/>
              <w:gridCol w:w="179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21" type="#_x0000_t75" style="height:13.5pt;width:60pt">
                        <v:imagedata r:id="rId484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22" type="#_x0000_t75" style="height:13.5pt;width:54pt">
                        <v:imagedata r:id="rId485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23" type="#_x0000_t75" style="height:13.5pt;width:75pt">
                        <v:imagedata r:id="rId48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24" type="#_x0000_t75" style="height:13.5pt;width:69.75pt">
                        <v:imagedata r:id="rId487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0"/>
              </w:rPr>
              <w:pict>
                <v:shape id="_x0000_i1825" type="#_x0000_t75" style="height:31.5pt;width:75.75pt">
                  <v:imagedata r:id="rId48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660"/>
              <w:gridCol w:w="220"/>
              <w:gridCol w:w="208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826" type="#_x0000_t75" style="height:31.5pt;width:63pt">
                        <v:imagedata r:id="rId489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27" type="#_x0000_t75" style="height:13.5pt;width:75pt">
                        <v:imagedata r:id="rId490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28" type="#_x0000_t75" style="height:13.5pt;width:54pt">
                        <v:imagedata r:id="rId49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829" type="#_x0000_t75" style="height:31.5pt;width:84pt">
                        <v:imagedata r:id="rId492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Write the equation of the line that passes through the points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830" type="#_x0000_t75" style="height:15pt;width:48pt">
                  <v:imagedata r:id="rId49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831" type="#_x0000_t75" style="height:15pt;width:42pt">
                  <v:imagedata r:id="rId49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660"/>
              <w:gridCol w:w="220"/>
              <w:gridCol w:w="173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832" type="#_x0000_t75" style="height:31.5pt;width:63pt">
                        <v:imagedata r:id="rId49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33" type="#_x0000_t75" style="height:13.5pt;width:60.75pt">
                        <v:imagedata r:id="rId49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834" type="#_x0000_t75" style="height:31.5pt;width:62.25pt">
                        <v:imagedata r:id="rId497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35" type="#_x0000_t75" style="height:13.5pt;width:66.75pt">
                        <v:imagedata r:id="rId498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 Baltic" w:eastAsia="Times New Roman Baltic" w:hAnsi="Times New Roman Baltic" w:cs="Times New Roman Baltic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worldwide sales from prescription drugs used in the treatment of the blood disorder hemophilia (in millions of $) is given in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4"/>
              <w:gridCol w:w="2476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Treatment Sales (in millions of $)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2001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2,584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2002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2,932.7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2003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3,264.7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2004</w:t>
                  </w:r>
                </w:p>
              </w:tc>
              <w:tc>
                <w:tcPr>
                  <w:tcW w:w="24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 Baltic" w:eastAsia="Times New Roman Baltic" w:hAnsi="Times New Roman Baltic" w:cs="Times New Roman Baltic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3,598.2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What is a reasonable domain and range for the graphical model?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20"/>
              <w:gridCol w:w="447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Domain: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36" type="#_x0000_t75" style="height:13.5pt;width:60.75pt">
                        <v:imagedata r:id="rId499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Range: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37" type="#_x0000_t75" style="height:13.5pt;width:60.75pt">
                        <v:imagedata r:id="rId500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Domain: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38" type="#_x0000_t75" style="height:13.5pt;width:40.5pt">
                        <v:imagedata r:id="rId501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Range: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39" type="#_x0000_t75" style="height:13.5pt;width:40.5pt">
                        <v:imagedata r:id="rId502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Domain: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40" type="#_x0000_t75" style="height:13.5pt;width:50.25pt">
                        <v:imagedata r:id="rId503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Range: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41" type="#_x0000_t75" style="height:13.5pt;width:40.5pt">
                        <v:imagedata r:id="rId502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Domain: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42" type="#_x0000_t75" style="height:13.5pt;width:40.5pt">
                        <v:imagedata r:id="rId501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Range: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43" type="#_x0000_t75" style="height:13.5pt;width:80.25pt">
                        <v:imagedata r:id="rId504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Rewrite the following equation in the general form of a line.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1844" type="#_x0000_t75" style="height:13.5pt;width:66pt">
                  <v:imagedata r:id="rId50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20"/>
              <w:gridCol w:w="220"/>
              <w:gridCol w:w="170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45" type="#_x0000_t75" style="height:13.5pt;width:63.75pt">
                        <v:imagedata r:id="rId50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46" type="#_x0000_t75" style="height:13.5pt;width:54.75pt">
                        <v:imagedata r:id="rId50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47" type="#_x0000_t75" style="height:13.5pt;width:66pt">
                        <v:imagedata r:id="rId50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48" type="#_x0000_t75" style="height:13.5pt;width:65.25pt">
                        <v:imagedata r:id="rId509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13"/>
              <w:gridCol w:w="191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849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189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850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110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-6.25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112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-12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120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-34.25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189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126</w:t>
                  </w:r>
                </w:p>
              </w:tc>
              <w:tc>
                <w:tcPr>
                  <w:tcW w:w="189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-52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Graph the data on your calculator and find the equation that best fits the given points.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320"/>
              <w:gridCol w:w="220"/>
              <w:gridCol w:w="221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51" type="#_x0000_t75" style="height:13.5pt;width:96pt">
                        <v:imagedata r:id="rId51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52" type="#_x0000_t75" style="height:13.5pt;width:90.75pt">
                        <v:imagedata r:id="rId511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53" type="#_x0000_t75" style="height:13.5pt;width:70.5pt">
                        <v:imagedata r:id="rId512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54" type="#_x0000_t75" style="height:13.5pt;width:79.5pt">
                        <v:imagedata r:id="rId513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real estate agent receives a salary of $13,000 plus 4% of her total sales for the year.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What will her pay be if she sells $822,000 worth of real estate for the year?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115"/>
              <w:gridCol w:w="220"/>
              <w:gridCol w:w="122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$16,288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$341,800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$52,280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$45,880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3"/>
              <w:gridCol w:w="2273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855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W w:w="2250" w:type="dxa"/>
                  <w:tcBorders>
                    <w:top w:val="single" w:sz="12" w:space="0" w:color="000000"/>
                    <w:bottom w:val="single" w:sz="6" w:space="0" w:color="000000"/>
                  </w:tcBorders>
                  <w:shd w:val="clear" w:color="auto" w:fill="E5E5E5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shd w:val="clear" w:color="auto" w:fill="E5E5E5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1856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5.5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6.25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27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7.5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49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168" w:type="dxa"/>
                  <w:tcBorders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9.25</w:t>
                  </w:r>
                </w:p>
              </w:tc>
              <w:tc>
                <w:tcPr>
                  <w:tcW w:w="2258" w:type="dxa"/>
                  <w:tcBorders>
                    <w:left w:val="single" w:sz="6" w:space="0" w:color="000000"/>
                    <w:bottom w:val="single" w:sz="12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79</w:t>
                  </w:r>
                </w:p>
              </w:tc>
            </w:tr>
          </w:tbl>
          <w:p/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Give a reasonable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857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-scale 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858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-scale for the given data.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325"/>
              <w:gridCol w:w="220"/>
              <w:gridCol w:w="220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59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860" type="#_x0000_t75" style="height:15pt;width:38.25pt">
                        <v:imagedata r:id="rId19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61" type="#_x0000_t75" style="height:15pt;width:40.5pt">
                        <v:imagedata r:id="rId19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862" type="#_x0000_t75" style="height:15pt;width:44.25pt">
                        <v:imagedata r:id="rId443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63" type="#_x0000_t75" style="height:15pt;width:46.5pt">
                        <v:imagedata r:id="rId51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864" type="#_x0000_t75" style="height:15pt;width:44.25pt">
                        <v:imagedata r:id="rId44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65" type="#_x0000_t75" style="height:15pt;width:46.5pt">
                        <v:imagedata r:id="rId51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4"/>
                      <w:sz w:val="22"/>
                      <w:szCs w:val="22"/>
                      <w:bdr w:val="nil"/>
                      <w:rtl w:val="0"/>
                    </w:rPr>
                    <w:pict>
                      <v:shape id="_x0000_i1866" type="#_x0000_t75" style="height:15pt;width:38.25pt">
                        <v:imagedata r:id="rId19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Solve for the indicated variable in the formula.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867" type="#_x0000_t75" style="height:15pt;width:52.5pt">
                  <v:imagedata r:id="rId51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Solve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868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465"/>
              <w:gridCol w:w="220"/>
              <w:gridCol w:w="146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69" type="#_x0000_t75" style="height:15pt;width:51pt">
                        <v:imagedata r:id="rId516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70" type="#_x0000_t75" style="height:15pt;width:51pt">
                        <v:imagedata r:id="rId517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1"/>
                    </w:rPr>
                    <w:pict>
                      <v:shape id="_x0000_i1871" type="#_x0000_t75" style="height:33pt;width:53.25pt">
                        <v:imagedata r:id="rId51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15"/>
                    </w:rPr>
                    <w:pict>
                      <v:shape id="_x0000_i1872" type="#_x0000_t75" style="height:27pt;width:53.25pt">
                        <v:imagedata r:id="rId519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Determine if the following points pass through the same line, by determining if the slope is consistent.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W w:w="3630" w:type="dx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928"/>
              <w:gridCol w:w="1702"/>
            </w:tblGrid>
            <w:tr>
              <w:tblPrEx>
                <w:tblW w:w="3630" w:type="dxa"/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873" type="#_x0000_t75" style="height:9pt;width:7.5pt">
                        <v:imagedata r:id="rId5" o:title=""/>
                      </v:shape>
                    </w:pict>
                  </w:r>
                </w:p>
              </w:tc>
              <w:tc>
                <w:tcPr>
                  <w:tcBorders>
                    <w:top w:val="single" w:sz="12" w:space="0" w:color="000000"/>
                    <w:bottom w:val="single" w:sz="6" w:space="0" w:color="808080"/>
                  </w:tcBorders>
                  <w:shd w:val="clear" w:color="auto" w:fill="D8D8D8"/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hd w:val="clear" w:color="auto" w:fill="D8D8D8"/>
                    <w:bidi w:val="0"/>
                    <w:jc w:val="center"/>
                  </w:pPr>
                  <w:r>
                    <w:rPr>
                      <w:position w:val="3"/>
                    </w:rPr>
                    <w:pict>
                      <v:shape id="_x0000_i1874" type="#_x0000_t75" style="height:9pt;width:7.5pt">
                        <v:imagedata r:id="rId6" o:title=""/>
                      </v:shape>
                    </w:pic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 -3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13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</w:t>
                  </w:r>
                </w:p>
              </w:tc>
            </w:tr>
            <w:tr>
              <w:tblPrEx>
                <w:tblW w:w="3630" w:type="dxa"/>
                <w:jc w:val="lef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cantSplit w:val="0"/>
                <w:jc w:val="left"/>
              </w:trPr>
              <w:tc>
                <w:tcPr>
                  <w:tcBorders>
                    <w:bottom w:val="single" w:sz="12" w:space="0" w:color="000000"/>
                    <w:right w:val="single" w:sz="6" w:space="0" w:color="80808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2 </w:t>
                  </w:r>
                </w:p>
              </w:tc>
              <w:tc>
                <w:tcPr>
                  <w:tcBorders>
                    <w:bottom w:val="single" w:sz="12" w:space="0" w:color="000000"/>
                  </w:tcBorders>
                  <w:noWrap w:val="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8 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3779"/>
              <w:gridCol w:w="220"/>
              <w:gridCol w:w="187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they do not pass through the same line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75" type="#_x0000_t75" style="height:13.5pt;width:30pt">
                        <v:imagedata r:id="rId520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yes; 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21"/>
                      <w:sz w:val="22"/>
                      <w:szCs w:val="22"/>
                      <w:bdr w:val="nil"/>
                      <w:rtl w:val="0"/>
                    </w:rPr>
                    <w:pict>
                      <v:shape id="_x0000_i1876" type="#_x0000_t75" style="height:31.5pt;width:37.5pt">
                        <v:imagedata r:id="rId521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yes;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slope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1877" type="#_x0000_t75" style="height:13.5pt;width:18.75pt">
                        <v:imagedata r:id="rId522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Hertz Truck Rentals offers a midweek special on all of their truck rentals. To rent a 15-foot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truck for one day, it will cost $29.66 plus $0.68 per mile driven. Let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878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be the cost of renting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15-ft truck from Hertz for one day and driving the truck,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879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, miles.</w:t>
            </w:r>
          </w:p>
        </w:tc>
      </w:tr>
    </w:tbl>
    <w:p>
      <w:pPr>
        <w:bidi w:val="0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285. </w:t>
            </w:r>
            <w:r>
              <w:rPr>
                <w:rStyle w:val="DefaultParagraphFont"/>
                <w:rFonts w:ascii="Times" w:eastAsia="Times" w:hAnsi="Times" w:cs="Times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Find an equation for the cost of renting from Hertz.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2635"/>
              <w:gridCol w:w="220"/>
              <w:gridCol w:w="205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80" type="#_x0000_t75" style="height:13.5pt;width:111.75pt">
                        <v:imagedata r:id="rId523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81" type="#_x0000_t75" style="height:13.5pt;width:82.5pt">
                        <v:imagedata r:id="rId524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82" type="#_x0000_t75" style="height:13.5pt;width:67.5pt">
                        <v:imagedata r:id="rId525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83" type="#_x0000_t75" style="height:13.5pt;width:82.5pt">
                        <v:imagedata r:id="rId526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Solve for the indicated variable in the formula.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Impulse is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884" type="#_x0000_t75" style="height:13.5pt;width:30pt">
                  <v:imagedata r:id="rId52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. Solve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1885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240"/>
              <w:gridCol w:w="220"/>
              <w:gridCol w:w="1030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86" type="#_x0000_t75" style="height:13.5pt;width:42pt">
                        <v:imagedata r:id="rId52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887" type="#_x0000_t75" style="height:31.5pt;width:31.5pt">
                        <v:imagedata r:id="rId52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888" type="#_x0000_t75" style="height:31.5pt;width:31.5pt">
                        <v:imagedata r:id="rId53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"/>
                    </w:rPr>
                    <w:pict>
                      <v:shape id="_x0000_i1889" type="#_x0000_t75" style="height:13.5pt;width:30pt">
                        <v:imagedata r:id="rId53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Which of the following is NOT a function?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191"/>
              <w:gridCol w:w="4463"/>
              <w:gridCol w:w="203"/>
              <w:gridCol w:w="3383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90" type="#_x0000_t75" style="height:15pt;width:31.5pt">
                        <v:imagedata r:id="rId532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Net sales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-1"/>
                      <w:sz w:val="22"/>
                      <w:szCs w:val="22"/>
                      <w:bdr w:val="nil"/>
                      <w:rtl w:val="0"/>
                    </w:rPr>
                    <w:pict>
                      <v:shape id="_x0000_i1891" type="#_x0000_t75" style="height:12pt;width:3.75pt">
                        <v:imagedata r:id="rId80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years after 2000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92" type="#_x0000_t75" style="height:15pt;width:36.75pt">
                        <v:imagedata r:id="rId533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spending in month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2"/>
                      <w:sz w:val="22"/>
                      <w:szCs w:val="22"/>
                      <w:bdr w:val="nil"/>
                      <w:rtl w:val="0"/>
                    </w:rPr>
                    <w:pict>
                      <v:shape id="_x0000_i1893" type="#_x0000_t75" style="height:9pt;width:9pt">
                        <v:imagedata r:id="rId5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in 2010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94" type="#_x0000_t75" style="height:15pt;width:33.75pt">
                        <v:imagedata r:id="rId534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salary for a teacher with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2"/>
                      <w:sz w:val="22"/>
                      <w:szCs w:val="22"/>
                      <w:bdr w:val="nil"/>
                      <w:rtl w:val="0"/>
                    </w:rPr>
                    <w:pict>
                      <v:shape id="_x0000_i1895" type="#_x0000_t75" style="height:9pt;width:6pt">
                        <v:imagedata r:id="rId535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years experience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3"/>
                    </w:rPr>
                    <w:pict>
                      <v:shape id="_x0000_i1896" type="#_x0000_t75" style="height:15pt;width:34.5pt">
                        <v:imagedata r:id="rId53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salary of a person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position w:val="2"/>
                      <w:sz w:val="22"/>
                      <w:szCs w:val="22"/>
                      <w:bdr w:val="nil"/>
                      <w:rtl w:val="0"/>
                    </w:rPr>
                    <w:pict>
                      <v:shape id="_x0000_i1897" type="#_x0000_t75" style="height:9pt;width:6.75pt">
                        <v:imagedata r:id="rId135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years old</w: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Write the equation for the line shown in the graph. Give your answer in slope-intercept form and use points that cross clearly on the graph.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center"/>
            </w:pPr>
            <w:r>
              <w:rPr>
                <w:position w:val="-276"/>
              </w:rPr>
              <w:pict>
                <v:shape id="_x0000_i1898" type="#_x0000_t75" style="height:4in;width:4in">
                  <v:imagedata r:id="rId53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tblStyle w:val="questionMetaData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208"/>
              <w:gridCol w:w="1765"/>
              <w:gridCol w:w="220"/>
              <w:gridCol w:w="1915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a.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899" type="#_x0000_t75" style="height:31.5pt;width:68.25pt">
                        <v:imagedata r:id="rId538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b.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900" type="#_x0000_t75" style="height:31.5pt;width:68.25pt">
                        <v:imagedata r:id="rId53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4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0"/>
                      <w:szCs w:val="20"/>
                      <w:bdr w:val="nil"/>
                      <w:rtl w:val="0"/>
                    </w:rPr>
                    <w:t>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c.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901" type="#_x0000_t75" style="height:31.5pt;width:64.5pt">
                        <v:imagedata r:id="rId540" o:title=""/>
                      </v:shape>
                    </w:pic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</w:tcPr>
                <w:p>
                  <w:pPr>
                    <w:bidi w:val="0"/>
                    <w:jc w:val="left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d. </w:t>
                  </w:r>
                </w:p>
              </w:tc>
              <w:tc>
                <w:tcPr>
                  <w:noWrap w:val="0"/>
                  <w:tcMar>
                    <w:top w:w="30" w:type="dxa"/>
                    <w:left w:w="0" w:type="dxa"/>
                    <w:bottom w:w="30" w:type="dxa"/>
                    <w:right w:w="400" w:type="dxa"/>
                  </w:tcMar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left"/>
                  </w:pPr>
                  <w:r>
                    <w:rPr>
                      <w:position w:val="-20"/>
                    </w:rPr>
                    <w:pict>
                      <v:shape id="_x0000_i1902" type="#_x0000_t75" style="height:31.5pt;width:75.75pt">
                        <v:imagedata r:id="rId541" o:title=""/>
                      </v:shape>
                    </w:pict>
                  </w:r>
                </w:p>
              </w:tc>
            </w:tr>
          </w:tbl>
          <w:p/>
        </w:tc>
      </w:tr>
    </w:tbl>
    <w:p>
      <w:pPr>
        <w:bidi w:val="0"/>
        <w:spacing w:after="75"/>
        <w:jc w:val="left"/>
      </w:pPr>
    </w:p>
    <w:p>
      <w:pPr>
        <w:pageBreakBefore/>
        <w:bidi w:val="0"/>
        <w:spacing w:before="0" w:beforeAutospacing="0" w:after="0" w:afterAutospacing="0"/>
        <w:jc w:val="left"/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color w:val="000000"/>
          <w:sz w:val="22"/>
          <w:szCs w:val="22"/>
          <w:u w:val="single"/>
          <w:bdr w:val="nil"/>
          <w:rtl w:val="0"/>
        </w:rPr>
        <w:t>Answer Key</w:t>
      </w:r>
      <w:r>
        <w:br/>
      </w: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True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False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False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True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True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False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No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No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Yes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Yes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No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Yes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No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Yes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Yes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Yes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-12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60,380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5,500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-20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-1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-11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-1.5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61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2,750,000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1,545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7,411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518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3,200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20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3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69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6,750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39. 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-2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1988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7,825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290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529,070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65.5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4,072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2005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4"/>
                <w:szCs w:val="24"/>
                <w:bdr w:val="nil"/>
                <w:rtl w:val="0"/>
              </w:rPr>
              <w:t>2005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49. 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"/>
              </w:rPr>
              <w:pict>
                <v:shape id="_x0000_i1903" type="#_x0000_t75" style="height:13.5pt;width:18.75pt">
                  <v:imagedata r:id="rId542" o:title=""/>
                </v:shape>
              </w:pict>
            </w:r>
            <w:r>
              <w:br/>
            </w:r>
            <w:r>
              <w:rPr>
                <w:position w:val="3"/>
              </w:rPr>
              <w:pict>
                <v:shape id="_x0000_i1904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905" type="#_x0000_t75" style="height:31.5pt;width:33pt">
                  <v:imagedata r:id="rId54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50. </w:t>
            </w:r>
            <w:r>
              <w:rPr>
                <w:position w:val="-3"/>
              </w:rPr>
              <w:pict>
                <v:shape id="_x0000_i1906" type="#_x0000_t75" style="height:15pt;width:76.5pt">
                  <v:imagedata r:id="rId544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51. </w:t>
            </w:r>
            <w:r>
              <w:rPr>
                <w:position w:val="-2"/>
              </w:rPr>
              <w:pict>
                <v:shape id="_x0000_i1907" type="#_x0000_t75" style="height:13.5pt;width:73.5pt">
                  <v:imagedata r:id="rId545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52. </w:t>
            </w:r>
            <w:r>
              <w:rPr>
                <w:position w:val="-2"/>
              </w:rPr>
              <w:pict>
                <v:shape id="_x0000_i1908" type="#_x0000_t75" style="height:13.5pt;width:90pt">
                  <v:imagedata r:id="rId54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909" type="#_x0000_t75" style="height:31.5pt;width:26.25pt">
                  <v:imagedata r:id="rId54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910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11" type="#_x0000_t75" style="height:15pt;width:36.75pt">
                  <v:imagedata r:id="rId54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"/>
              </w:rPr>
              <w:pict>
                <v:shape id="_x0000_i1912" type="#_x0000_t75" style="height:13.5pt;width:28.5pt">
                  <v:imagedata r:id="rId54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913" type="#_x0000_t75" style="height:31.5pt;width:31.5pt">
                  <v:imagedata r:id="rId55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total price of the business cards increases by $0.10 per card ordered.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914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negative. A person cannot order a negative number of business cards.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15" type="#_x0000_t75" style="height:15pt;width:40.5pt">
                  <v:imagedata r:id="rId55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16" type="#_x0000_t75" style="height:15pt;width:51.75pt">
                  <v:imagedata r:id="rId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17" type="#_x0000_t75" style="height:13.5pt;width:46.5pt">
                  <v:imagedata r:id="rId55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18" type="#_x0000_t75" style="height:13.5pt;width:35.25pt">
                  <v:imagedata r:id="rId55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   Range: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19" type="#_x0000_t75" style="height:15pt;width:50.25pt">
                  <v:imagedata r:id="rId55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Vertical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20" type="#_x0000_t75" style="height:15pt;width:36.75pt">
                  <v:imagedata r:id="rId5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    Horizontal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21" type="#_x0000_t75" style="height:15pt;width:25.5pt">
                  <v:imagedata r:id="rId55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22" type="#_x0000_t75" style="height:15pt;width:25.5pt">
                  <v:imagedata r:id="rId55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23" type="#_x0000_t75" style="height:4in;width:4in">
                  <v:imagedata r:id="rId55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57. </w:t>
            </w:r>
            <w:r>
              <w:rPr>
                <w:position w:val="-3"/>
              </w:rPr>
              <w:pict>
                <v:shape id="_x0000_i1924" type="#_x0000_t75" style="height:15pt;width:60.75pt">
                  <v:imagedata r:id="rId55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cost to produce 50 keychains is $72.50.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58. </w:t>
            </w:r>
            <w:r>
              <w:rPr>
                <w:position w:val="-3"/>
              </w:rPr>
              <w:pict>
                <v:shape id="_x0000_i1925" type="#_x0000_t75" style="height:15pt;width:64.5pt">
                  <v:imagedata r:id="rId56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926" type="#_x0000_t75" style="height:15pt;width:96pt">
                  <v:imagedata r:id="rId56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59. 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27" type="#_x0000_t75" style="height:4in;width:4in">
                  <v:imagedata r:id="rId5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60. </w:t>
            </w:r>
            <w:r>
              <w:rPr>
                <w:position w:val="-2"/>
              </w:rPr>
              <w:pict>
                <v:shape id="_x0000_i1928" type="#_x0000_t75" style="height:13.5pt;width:69.75pt">
                  <v:imagedata r:id="rId56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61. </w:t>
            </w:r>
            <w:r>
              <w:rPr>
                <w:position w:val="-3"/>
              </w:rPr>
              <w:pict>
                <v:shape id="_x0000_i1929" type="#_x0000_t75" style="height:15pt;width:33.75pt">
                  <v:imagedata r:id="rId564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"/>
              </w:rPr>
              <w:pict>
                <v:shape id="_x0000_i1930" type="#_x0000_t75" style="height:13.5pt;width:29.25pt">
                  <v:imagedata r:id="rId56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total tuition paid increases by $275 per month.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931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is negative. A child cannot attend preschool for a negative number of months.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0"/>
              </w:rPr>
              <w:pict>
                <v:shape id="_x0000_i1932" type="#_x0000_t75" style="height:31.5pt;width:26.25pt">
                  <v:imagedata r:id="rId5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933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934" type="#_x0000_t75" style="height:31.5pt;width:33pt">
                  <v:imagedata r:id="rId56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35" type="#_x0000_t75" style="height:13.5pt;width:74.25pt">
                  <v:imagedata r:id="rId56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36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37" type="#_x0000_t75" style="height:15pt;width:45pt">
                  <v:imagedata r:id="rId56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When the loan officer closes 0 loans in a month, she earns $1,850.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938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39" type="#_x0000_t75" style="height:15pt;width:57pt">
                  <v:imagedata r:id="rId57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When the loan officer closes approximately -12 loans, she will earn $0. This is a model breakdown.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1998, enrollment was approximately 14.5 million students.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40" type="#_x0000_t75" style="height:13.5pt;width:62.25pt">
                  <v:imagedata r:id="rId57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41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42" type="#_x0000_t75" style="height:15pt;width:36pt">
                  <v:imagedata r:id="rId43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It will cost $100 to order 0 T-shirts.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943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44" type="#_x0000_t75" style="height:15pt;width:42pt">
                  <v:imagedata r:id="rId5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It will cost $0 to order -25 T-shirts. This is a model breakdown.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45" type="#_x0000_t75" style="height:4in;width:4in">
                  <v:imagedata r:id="rId57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68. </w:t>
            </w:r>
            <w:r>
              <w:rPr>
                <w:position w:val="-3"/>
              </w:rPr>
              <w:pict>
                <v:shape id="_x0000_i1946" type="#_x0000_t75" style="height:15pt;width:50.25pt">
                  <v:imagedata r:id="rId57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1999, the population of Florida was about 15,697,000 people.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69. 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47" type="#_x0000_t75" style="height:4in;width:4in">
                  <v:imagedata r:id="rId57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70. </w:t>
            </w:r>
            <w:r>
              <w:rPr>
                <w:position w:val="-2"/>
              </w:rPr>
              <w:pict>
                <v:shape id="_x0000_i1948" type="#_x0000_t75" style="height:13.5pt;width:79.5pt">
                  <v:imagedata r:id="rId576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71. </w:t>
            </w:r>
            <w:r>
              <w:rPr>
                <w:position w:val="-20"/>
              </w:rPr>
              <w:pict>
                <v:shape id="_x0000_i1949" type="#_x0000_t75" style="height:31.5pt;width:39pt">
                  <v:imagedata r:id="rId57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72. </w:t>
            </w:r>
            <w:r>
              <w:rPr>
                <w:position w:val="-3"/>
              </w:rPr>
              <w:pict>
                <v:shape id="_x0000_i1950" type="#_x0000_t75" style="height:15pt;width:95.25pt">
                  <v:imagedata r:id="rId57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1951" type="#_x0000_t75" style="height:15pt;width:214.5pt">
                  <v:imagedata r:id="rId57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952" type="#_x0000_t75" style="height:31.5pt;width:26.25pt">
                  <v:imagedata r:id="rId58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Increasing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953" type="#_x0000_t75" style="height:31.5pt;width:33pt">
                  <v:imagedata r:id="rId58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54" type="#_x0000_t75" style="height:15pt;width:35.25pt">
                  <v:imagedata r:id="rId58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1955" type="#_x0000_t75" style="height:31.5pt;width:44.25pt">
                  <v:imagedata r:id="rId58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56" type="#_x0000_t75" style="height:15pt;width:57pt">
                  <v:imagedata r:id="rId58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0"/>
              </w:rPr>
              <w:pict>
                <v:shape id="_x0000_i1957" type="#_x0000_t75" style="height:31.5pt;width:37.5pt">
                  <v:imagedata r:id="rId2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958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59" type="#_x0000_t75" style="height:15pt;width:25.5pt">
                  <v:imagedata r:id="rId58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75. </w:t>
            </w:r>
            <w:r>
              <w:rPr>
                <w:position w:val="-2"/>
              </w:rPr>
              <w:pict>
                <v:shape id="_x0000_i1960" type="#_x0000_t75" style="height:13.5pt;width:75.75pt">
                  <v:imagedata r:id="rId58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76. </w:t>
            </w:r>
            <w:r>
              <w:rPr>
                <w:position w:val="3"/>
              </w:rPr>
              <w:pict>
                <v:shape id="_x0000_i1961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62" type="#_x0000_t75" style="height:15pt;width:36.75pt">
                  <v:imagedata r:id="rId58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963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64" type="#_x0000_t75" style="height:15pt;width:25.5pt">
                  <v:imagedata r:id="rId58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65" type="#_x0000_t75" style="height:4in;width:4in">
                  <v:imagedata r:id="rId58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77. </w:t>
            </w:r>
            <w:r>
              <w:rPr>
                <w:position w:val="3"/>
              </w:rPr>
              <w:pict>
                <v:shape id="_x0000_i1966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67" type="#_x0000_t75" style="height:15pt;width:25.5pt">
                  <v:imagedata r:id="rId59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968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-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69" type="#_x0000_t75" style="height:15pt;width:25.5pt">
                  <v:imagedata r:id="rId59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70" type="#_x0000_t75" style="height:4in;width:4in">
                  <v:imagedata r:id="rId59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0"/>
              </w:rPr>
              <w:pict>
                <v:shape id="_x0000_i1971" type="#_x0000_t75" style="height:31.5pt;width:37.5pt">
                  <v:imagedata r:id="rId2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1972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73" type="#_x0000_t75" style="height:15pt;width:36.75pt">
                  <v:imagedata r:id="rId58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79. 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74" type="#_x0000_t75" style="height:4in;width:4in">
                  <v:imagedata r:id="rId59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the year 2000, the population of the Western U.S. population is 63.2 million people.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75" type="#_x0000_t75" style="height:15pt;width:38.25pt">
                  <v:imagedata r:id="rId8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76" type="#_x0000_t75" style="height:13.5pt;width:33.75pt">
                  <v:imagedata r:id="rId59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1999, the profit of the company was $1 million.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77" type="#_x0000_t75" style="height:13.5pt;width:75.75pt">
                  <v:imagedata r:id="rId59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78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79" type="#_x0000_t75" style="height:15pt;width:36pt">
                  <v:imagedata r:id="rId59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the sales clerk sells $0, she will earn $300 for the week.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1980" type="#_x0000_t75" style="height:9pt;width:6pt">
                  <v:imagedata r:id="rId8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81" type="#_x0000_t75" style="height:15pt;width:56.25pt">
                  <v:imagedata r:id="rId59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the sales clerk sells -$7,500, she will earn $0 for the week. This is a model breakdown.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83. </w:t>
            </w:r>
            <w:r>
              <w:rPr>
                <w:position w:val="-2"/>
              </w:rPr>
              <w:pict>
                <v:shape id="_x0000_i1982" type="#_x0000_t75" style="height:13.5pt;width:101.25pt">
                  <v:imagedata r:id="rId59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83" type="#_x0000_t75" style="height:4in;width:4in">
                  <v:imagedata r:id="rId59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84" type="#_x0000_t75" style="height:4in;width:4in">
                  <v:imagedata r:id="rId60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85" type="#_x0000_t75" style="height:4in;width:4in">
                  <v:imagedata r:id="rId60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86" type="#_x0000_t75" style="height:15pt;width:65.25pt">
                  <v:imagedata r:id="rId60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87" type="#_x0000_t75" style="height:15pt;width:50.25pt">
                  <v:imagedata r:id="rId60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88" type="#_x0000_t75" style="height:13.5pt;width:36.75pt">
                  <v:imagedata r:id="rId60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1989" type="#_x0000_t75" style="height:13.5pt;width:7.5pt">
                  <v:imagedata r:id="rId5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90" type="#_x0000_t75" style="height:15pt;width:45pt">
                  <v:imagedata r:id="rId60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the loan officer closes $0 in loans, he will make $1,200 for the month.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91" type="#_x0000_t75" style="height:15pt;width:6.75pt">
                  <v:imagedata r:id="rId5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92" type="#_x0000_t75" style="height:15pt;width:61.5pt">
                  <v:imagedata r:id="rId60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a loan officer closes -$40,000 in loans, he will make $0 for the month. This is a model breakdown.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89. 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93" type="#_x0000_t75" style="height:4in;width:4in">
                  <v:imagedata r:id="rId60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90. </w:t>
            </w:r>
            <w:r>
              <w:rPr>
                <w:position w:val="-2"/>
              </w:rPr>
              <w:pict>
                <v:shape id="_x0000_i1994" type="#_x0000_t75" style="height:13.5pt;width:49.5pt">
                  <v:imagedata r:id="rId60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95" type="#_x0000_t75" style="height:15pt;width:60.75pt">
                  <v:imagedata r:id="rId9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1996" type="#_x0000_t75" style="height:15pt;width:45pt">
                  <v:imagedata r:id="rId60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It costs $772.50 to produce 2,050 keychains.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1997" type="#_x0000_t75" style="height:4in;width:4in">
                  <v:imagedata r:id="rId61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93. </w:t>
            </w:r>
            <w:r>
              <w:rPr>
                <w:position w:val="-20"/>
              </w:rPr>
              <w:pict>
                <v:shape id="_x0000_i1998" type="#_x0000_t75" style="height:31.5pt;width:49.5pt">
                  <v:imagedata r:id="rId61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94. </w:t>
            </w:r>
            <w:r>
              <w:rPr>
                <w:position w:val="3"/>
              </w:rPr>
              <w:pict>
                <v:shape id="_x0000_i1999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00" type="#_x0000_t75" style="height:15pt;width:36.75pt">
                  <v:imagedata r:id="rId61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001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-intercept: none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02" type="#_x0000_t75" style="height:4in;width:4in">
                  <v:imagedata r:id="rId61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95. </w:t>
            </w:r>
            <w:r>
              <w:rPr>
                <w:position w:val="-3"/>
              </w:rPr>
              <w:pict>
                <v:shape id="_x0000_i2003" type="#_x0000_t75" style="height:15pt;width:69.75pt">
                  <v:imagedata r:id="rId61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004" type="#_x0000_t75" style="height:31.5pt;width:37.5pt">
                  <v:imagedata r:id="rId2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Decreasing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05" type="#_x0000_t75" style="height:15pt;width:25.5pt">
                  <v:imagedata r:id="rId58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006" type="#_x0000_t75" style="height:31.5pt;width:38.25pt">
                  <v:imagedata r:id="rId61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07" type="#_x0000_t75" style="height:15pt;width:40.5pt">
                  <v:imagedata r:id="rId61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2008" type="#_x0000_t75" style="height:15pt;width:32.25pt">
                  <v:imagedata r:id="rId61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98. </w:t>
            </w:r>
            <w:r>
              <w:rPr>
                <w:position w:val="-2"/>
              </w:rPr>
              <w:pict>
                <v:shape id="_x0000_i2009" type="#_x0000_t75" style="height:13.5pt;width:84.75pt">
                  <v:imagedata r:id="rId61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99. 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10" type="#_x0000_t75" style="height:15pt;width:53.25pt">
                  <v:imagedata r:id="rId61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11" type="#_x0000_t75" style="height:15pt;width:45pt">
                  <v:imagedata r:id="rId62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012" type="#_x0000_t75" style="height:31.5pt;width:33pt">
                  <v:imagedata r:id="rId62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Vertical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13" type="#_x0000_t75" style="height:15pt;width:25.5pt">
                  <v:imagedata r:id="rId62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    Horizontal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14" type="#_x0000_t75" style="height:15pt;width:25.5pt">
                  <v:imagedata r:id="rId59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015" type="#_x0000_t75" style="height:31.5pt;width:37.5pt">
                  <v:imagedata r:id="rId52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Decreasing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16" type="#_x0000_t75" style="height:15pt;width:22.5pt">
                  <v:imagedata r:id="rId62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17" type="#_x0000_t75" style="height:15pt;width:22.5pt">
                  <v:imagedata r:id="rId62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18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19" type="#_x0000_t75" style="height:15pt;width:36pt">
                  <v:imagedata r:id="rId62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It will cost $448 to rent a truck and drive it 0 miles.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2020" type="#_x0000_t75" style="height:9pt;width:9pt">
                  <v:imagedata r:id="rId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21" type="#_x0000_t75" style="height:15pt;width:56.25pt">
                  <v:imagedata r:id="rId62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It will cost $0 to rent a truck if you drive it -1,120 miles. This is a model breakdown.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102. </w:t>
            </w:r>
            <w:r>
              <w:rPr>
                <w:position w:val="-20"/>
              </w:rPr>
              <w:pict>
                <v:shape id="_x0000_i2022" type="#_x0000_t75" style="height:31.5pt;width:57pt">
                  <v:imagedata r:id="rId626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103. </w:t>
            </w:r>
            <w:r>
              <w:rPr>
                <w:position w:val="3"/>
              </w:rPr>
              <w:pict>
                <v:shape id="_x0000_i2023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24" type="#_x0000_t75" style="height:15pt;width:35.25pt">
                  <v:imagedata r:id="rId62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025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26" type="#_x0000_t75" style="height:15pt;width:46.5pt">
                  <v:imagedata r:id="rId62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27" type="#_x0000_t75" style="height:4in;width:4in">
                  <v:imagedata r:id="rId62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104. </w:t>
            </w:r>
            <w:r>
              <w:rPr>
                <w:position w:val="-2"/>
              </w:rPr>
              <w:pict>
                <v:shape id="_x0000_i2028" type="#_x0000_t75" style="height:13.5pt;width:90pt">
                  <v:imagedata r:id="rId63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105. </w:t>
            </w:r>
            <w:r>
              <w:rPr>
                <w:position w:val="-3"/>
              </w:rPr>
              <w:pict>
                <v:shape id="_x0000_i2029" type="#_x0000_t75" style="height:15pt;width:27.75pt">
                  <v:imagedata r:id="rId63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30" type="#_x0000_t75" style="height:15pt;width:51pt">
                  <v:imagedata r:id="rId63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31" type="#_x0000_t75" style="height:15pt;width:39.75pt">
                  <v:imagedata r:id="rId11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32" type="#_x0000_t75" style="height:13.5pt;width:46.5pt">
                  <v:imagedata r:id="rId63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33" type="#_x0000_t75" style="height:13.5pt;width:35.25pt">
                  <v:imagedata r:id="rId63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    Range: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34" type="#_x0000_t75" style="height:15pt;width:47.25pt">
                  <v:imagedata r:id="rId63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Vertical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2"/>
                <w:sz w:val="22"/>
                <w:szCs w:val="22"/>
                <w:bdr w:val="nil"/>
                <w:rtl w:val="0"/>
              </w:rPr>
              <w:pict>
                <v:shape id="_x0000_i2035" type="#_x0000_t75" style="height:33pt;width:47.25pt">
                  <v:imagedata r:id="rId63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    Horizontal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36" type="#_x0000_t75" style="height:15pt;width:36.75pt">
                  <v:imagedata r:id="rId63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and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37" type="#_x0000_t75" style="height:15pt;width:25.5pt">
                  <v:imagedata r:id="rId63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$87,987.50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108. </w:t>
            </w:r>
            <w:r>
              <w:rPr>
                <w:position w:val="-3"/>
              </w:rPr>
              <w:pict>
                <v:shape id="_x0000_i2038" type="#_x0000_t75" style="height:15pt;width:76.5pt">
                  <v:imagedata r:id="rId63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2039" type="#_x0000_t75" style="height:15pt;width:97.5pt">
                  <v:imagedata r:id="rId64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109. 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040" type="#_x0000_t75" style="height:31.5pt;width:37.5pt">
                  <v:imagedata r:id="rId2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Decreasing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41" type="#_x0000_t75" style="height:15pt;width:25.5pt">
                  <v:imagedata r:id="rId18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42" type="#_x0000_t75" style="height:15pt;width:25.5pt">
                  <v:imagedata r:id="rId64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43" type="#_x0000_t75" style="height:4in;width:4in">
                  <v:imagedata r:id="rId64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44" type="#_x0000_t75" style="height:4in;width:4in">
                  <v:imagedata r:id="rId64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112. </w:t>
            </w:r>
            <w:r>
              <w:rPr>
                <w:position w:val="-2"/>
              </w:rPr>
              <w:pict>
                <v:shape id="_x0000_i2045" type="#_x0000_t75" style="height:13.5pt;width:90.75pt">
                  <v:imagedata r:id="rId64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46" type="#_x0000_t75" style="height:4in;width:4in">
                  <v:imagedata r:id="rId64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47" type="#_x0000_t75" style="height:13.5pt;width:74.25pt">
                  <v:imagedata r:id="rId64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48" type="#_x0000_t75" style="height:13.5pt;width:45.75pt">
                  <v:imagedata r:id="rId64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For each year after 1990, the California population of children under five years old decreases by 0.07%.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49" type="#_x0000_t75" style="height:15pt;width:25.5pt">
                  <v:imagedata r:id="rId64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1990, the California population of children under five years old was 8%.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50" type="#_x0000_t75" style="height:15pt;width:45.75pt">
                  <v:imagedata r:id="rId64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approximately the year 2104, the California population will contain 0% of children under five years old. This is a model breakdown.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115. </w:t>
            </w:r>
            <w:r>
              <w:rPr>
                <w:position w:val="-20"/>
              </w:rPr>
              <w:pict>
                <v:shape id="_x0000_i2051" type="#_x0000_t75" style="height:31.5pt;width:81pt">
                  <v:imagedata r:id="rId65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116. </w:t>
            </w:r>
            <w:r>
              <w:rPr>
                <w:position w:val="3"/>
              </w:rPr>
              <w:pict>
                <v:shape id="_x0000_i2052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53" type="#_x0000_t75" style="height:15pt;width:36.75pt">
                  <v:imagedata r:id="rId58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054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 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55" type="#_x0000_t75" style="height:15pt;width:35.25pt">
                  <v:imagedata r:id="rId65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56" type="#_x0000_t75" style="height:4in;width:4in">
                  <v:imagedata r:id="rId65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"/>
              </w:rPr>
              <w:pict>
                <v:shape id="_x0000_i2057" type="#_x0000_t75" style="height:13.5pt;width:30pt">
                  <v:imagedata r:id="rId65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Each year the population of Florida increases by 327,000 people.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118. </w:t>
            </w:r>
            <w:r>
              <w:rPr>
                <w:position w:val="-3"/>
              </w:rPr>
              <w:pict>
                <v:shape id="_x0000_i2058" type="#_x0000_t75" style="height:15pt;width:62.25pt">
                  <v:imagedata r:id="rId65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profit of the company in 2010 was $133 million.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119. 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59" type="#_x0000_t75" style="height:4in;width:4in">
                  <v:imagedata r:id="rId6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60" type="#_x0000_t75" style="height:13.5pt;width:39.75pt">
                  <v:imagedata r:id="rId65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061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62" type="#_x0000_t75" style="height:15pt;width:35.25pt">
                  <v:imagedata r:id="rId65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121. </w:t>
            </w:r>
            <w:r>
              <w:rPr>
                <w:position w:val="3"/>
              </w:rPr>
              <w:pict>
                <v:shape id="_x0000_i2063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-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64" type="#_x0000_t75" style="height:15pt;width:35.25pt">
                  <v:imagedata r:id="rId65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065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-intercept: none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66" type="#_x0000_t75" style="height:4in;width:4in">
                  <v:imagedata r:id="rId65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122. </w:t>
            </w:r>
            <w:r>
              <w:rPr>
                <w:position w:val="-3"/>
              </w:rPr>
              <w:pict>
                <v:shape id="_x0000_i2067" type="#_x0000_t75" style="height:15pt;width:32.25pt">
                  <v:imagedata r:id="rId66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123. </w:t>
            </w:r>
            <w:r>
              <w:rPr>
                <w:position w:val="-2"/>
              </w:rPr>
              <w:pict>
                <v:shape id="_x0000_i2068" type="#_x0000_t75" style="height:13.5pt;width:113.25pt">
                  <v:imagedata r:id="rId66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124. </w:t>
            </w:r>
            <w:r>
              <w:rPr>
                <w:position w:val="-20"/>
              </w:rPr>
              <w:pict>
                <v:shape id="_x0000_i2069" type="#_x0000_t75" style="height:31.5pt;width:44.25pt">
                  <v:imagedata r:id="rId66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About 9 years.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70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71" type="#_x0000_t75" style="height:15pt;width:51pt">
                  <v:imagedata r:id="rId66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the year 2000, the population of the United States was 281.74 million people.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2072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73" type="#_x0000_t75" style="height:15pt;width:57pt">
                  <v:imagedata r:id="rId66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approximately 1906, the population of the United States was 0. This is a model breakdown.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127. </w:t>
            </w:r>
            <w:r>
              <w:rPr>
                <w:position w:val="3"/>
              </w:rPr>
              <w:pict>
                <v:shape id="_x0000_i2074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-intercept: none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075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76" type="#_x0000_t75" style="height:15pt;width:25.5pt">
                  <v:imagedata r:id="rId66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77" type="#_x0000_t75" style="height:4in;width:4in">
                  <v:imagedata r:id="rId59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Tables will vary.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6"/>
              <w:gridCol w:w="220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2078" type="#_x0000_t75" style="height:9pt;width:6.75pt">
                        <v:imagedata r:id="rId666" o:title=""/>
                      </v:shape>
                    </w:pict>
                  </w:r>
                </w:p>
              </w:tc>
              <w:tc>
                <w:tcPr>
                  <w:tcW w:w="217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"/>
                    </w:rPr>
                    <w:pict>
                      <v:shape id="_x0000_i2079" type="#_x0000_t75" style="height:13.5pt;width:8.25pt">
                        <v:imagedata r:id="rId17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250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225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500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250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750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275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1,000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1,250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325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129. 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80" type="#_x0000_t75" style="height:13.5pt;width:81pt">
                  <v:imagedata r:id="rId66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81" type="#_x0000_t75" style="height:13.5pt;width:30pt">
                  <v:imagedata r:id="rId66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For every loan that the loan officer closes he will make $250 more dollars.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82" type="#_x0000_t75" style="height:15pt;width:45pt">
                  <v:imagedata r:id="rId18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the loan officer closes no loans in the month, then he will earn $1,500.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83" type="#_x0000_t75" style="height:15pt;width:36.75pt">
                  <v:imagedata r:id="rId66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the loan officer closes -6 loans, then he will earn $0. This is a model breakdown.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084" type="#_x0000_t75" style="height:4in;width:4in">
                  <v:imagedata r:id="rId67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131. </w:t>
            </w:r>
            <w:r>
              <w:rPr>
                <w:position w:val="-20"/>
              </w:rPr>
              <w:pict>
                <v:shape id="_x0000_i2085" type="#_x0000_t75" style="height:31.5pt;width:57pt">
                  <v:imagedata r:id="rId67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132. </w:t>
            </w:r>
            <w:r>
              <w:rPr>
                <w:position w:val="-2"/>
              </w:rPr>
              <w:pict>
                <v:shape id="_x0000_i2086" type="#_x0000_t75" style="height:13.5pt;width:8.25pt">
                  <v:imagedata r:id="rId7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87" type="#_x0000_t75" style="height:15pt;width:30.75pt">
                  <v:imagedata r:id="rId6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It costs $55 to produce 0 keychains.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133. </w:t>
            </w:r>
            <w:r>
              <w:rPr>
                <w:position w:val="-3"/>
              </w:rPr>
              <w:pict>
                <v:shape id="_x0000_i2088" type="#_x0000_t75" style="height:15pt;width:53.25pt">
                  <v:imagedata r:id="rId67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2089" type="#_x0000_t75" style="height:15pt;width:111pt">
                  <v:imagedata r:id="rId674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90" type="#_x0000_t75" style="height:13.5pt;width:90pt">
                  <v:imagedata r:id="rId67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91" type="#_x0000_t75" style="height:13.5pt;width:8.25pt">
                  <v:imagedata r:id="rId8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92" type="#_x0000_t75" style="height:15pt;width:45pt">
                  <v:imagedata r:id="rId67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0 minutes after the truck has started dumping the truck contains 8,500 lbs of fill dirt.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2093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94" type="#_x0000_t75" style="height:15pt;width:30.75pt">
                  <v:imagedata r:id="rId67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85 minutes after the truck has started dumping the truck contains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0 lbs of fill dirt.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095" type="#_x0000_t75" style="height:13.5pt;width:8.25pt">
                  <v:imagedata r:id="rId13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96" type="#_x0000_t75" style="height:15pt;width:51pt">
                  <v:imagedata r:id="rId67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the year 2000, there were about 258 per 100,000 heart disease related deaths in the U.S..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1"/>
                <w:sz w:val="22"/>
                <w:szCs w:val="22"/>
                <w:bdr w:val="nil"/>
                <w:rtl w:val="0"/>
              </w:rPr>
              <w:pict>
                <v:shape id="_x0000_i2097" type="#_x0000_t75" style="height:12pt;width:3.75pt">
                  <v:imagedata r:id="rId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-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098" type="#_x0000_t75" style="height:15pt;width:45.75pt">
                  <v:imagedata r:id="rId67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approximately 1970, there were 0 per 100,000 heart disease related deaths in the U.S. This is a model breakdown.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$120,284.6 million in net sales.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About $120 billion in net sales.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137. </w:t>
            </w:r>
            <w:r>
              <w:rPr>
                <w:position w:val="-2"/>
              </w:rPr>
              <w:pict>
                <v:shape id="_x0000_i2099" type="#_x0000_t75" style="height:13.5pt;width:9.75pt">
                  <v:imagedata r:id="rId68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00" type="#_x0000_t75" style="height:15pt;width:36.75pt">
                  <v:imagedata r:id="rId68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"/>
              </w:rPr>
              <w:pict>
                <v:shape id="_x0000_i2101" type="#_x0000_t75" style="height:13.5pt;width:8.25pt">
                  <v:imagedata r:id="rId131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02" type="#_x0000_t75" style="height:15pt;width:25.5pt">
                  <v:imagedata r:id="rId68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"/>
              </w:rPr>
              <w:pict>
                <v:shape id="_x0000_i2103" type="#_x0000_t75" style="height:13.5pt;width:30pt">
                  <v:imagedata r:id="rId32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104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05" type="#_x0000_t75" style="height:15pt;width:36.75pt">
                  <v:imagedata r:id="rId5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139. 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06" type="#_x0000_t75" style="height:4in;width:4in">
                  <v:imagedata r:id="rId68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07" type="#_x0000_t75" style="height:13.5pt;width:39.75pt">
                  <v:imagedata r:id="rId68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For each year after the first year a restaurant has been in business, 5.5% of the remaining restaurants fail.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08" type="#_x0000_t75" style="height:15pt;width:30.75pt">
                  <v:imagedata r:id="rId68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After the one year, 66% of restaurants are still in business.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09" type="#_x0000_t75" style="height:15pt;width:30.75pt">
                  <v:imagedata r:id="rId68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After 13 years (or 12 years after the first year in business), there are 0% of restaurants still in business. This is a model breakdown.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10" type="#_x0000_t75" style="height:4in;width:4in">
                  <v:imagedata r:id="rId68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142. </w:t>
            </w:r>
            <w:r>
              <w:rPr>
                <w:position w:val="-2"/>
              </w:rPr>
              <w:pict>
                <v:shape id="_x0000_i2111" type="#_x0000_t75" style="height:13.5pt;width:79.5pt">
                  <v:imagedata r:id="rId68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12" type="#_x0000_t75" style="height:4in;width:4in">
                  <v:imagedata r:id="rId68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13" type="#_x0000_t75" style="height:31.5pt;width:70.5pt">
                  <v:imagedata r:id="rId69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14" type="#_x0000_t75" style="height:31.5pt;width:26.25pt">
                  <v:imagedata r:id="rId41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For each year since 2000, the percentage of families with children under 5 living below the poverty level increases by two thirds of 1%, or increases by 0.667%.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15" type="#_x0000_t75" style="height:15pt;width:40.5pt">
                  <v:imagedata r:id="rId69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2000, 11.9% of the California families with children under five were living below the poverty level.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16" type="#_x0000_t75" style="height:15pt;width:57pt">
                  <v:imagedata r:id="rId69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1982, 0% of the California families with children under five were living below the poverty level. This is a model breakdown.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145. </w:t>
            </w:r>
            <w:r>
              <w:rPr>
                <w:position w:val="-2"/>
              </w:rPr>
              <w:pict>
                <v:shape id="_x0000_i2117" type="#_x0000_t75" style="height:13.5pt;width:84.75pt">
                  <v:imagedata r:id="rId69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18" type="#_x0000_t75" style="height:31.5pt;width:37.5pt">
                  <v:imagedata r:id="rId24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Decreasing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19" type="#_x0000_t75" style="height:15pt;width:25.5pt">
                  <v:imagedata r:id="rId62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20" type="#_x0000_t75" style="height:15pt;width:30.75pt">
                  <v:imagedata r:id="rId69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"/>
              </w:rPr>
              <w:pict>
                <v:shape id="_x0000_i2121" type="#_x0000_t75" style="height:13.5pt;width:30pt">
                  <v:imagedata r:id="rId69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For each year a person lives, they are expected to live one less year.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22" type="#_x0000_t75" style="height:13.5pt;width:30pt">
                  <v:imagedata r:id="rId696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 For each year after 77 a person lives, they are expected to live a negative number of years more.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Tables will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6"/>
              <w:gridCol w:w="2204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"/>
                    </w:rPr>
                    <w:pict>
                      <v:shape id="_x0000_i2123" type="#_x0000_t75" style="height:13.5pt;width:6.75pt">
                        <v:imagedata r:id="rId697" o:title=""/>
                      </v:shape>
                    </w:pict>
                  </w:r>
                </w:p>
              </w:tc>
              <w:tc>
                <w:tcPr>
                  <w:tcW w:w="217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"/>
                    </w:rPr>
                    <w:pict>
                      <v:shape id="_x0000_i2124" type="#_x0000_t75" style="height:13.5pt;width:7.5pt">
                        <v:imagedata r:id="rId698" o:title=""/>
                      </v:shape>
                    </w:pic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100,000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200,000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300,000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6,300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center"/>
              </w:trPr>
              <w:tc>
                <w:tcPr>
                  <w:tcW w:w="226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400,000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8,300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149. </w:t>
            </w:r>
            <w:r>
              <w:rPr>
                <w:position w:val="-2"/>
              </w:rPr>
              <w:pict>
                <v:shape id="_x0000_i2125" type="#_x0000_t75" style="height:13.5pt;width:25.5pt">
                  <v:imagedata r:id="rId69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2005, the newspaper circulation was approximately 52.5 million.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26" type="#_x0000_t75" style="height:13.5pt;width:24.75pt">
                  <v:imagedata r:id="rId70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For each hour Nancy teaches, she makes $27 more.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27" type="#_x0000_t75" style="height:15pt;width:47.25pt">
                  <v:imagedata r:id="rId70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Nancy taught no lessons in the whole semester, her profit would be -$950.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28" type="#_x0000_t75" style="height:15pt;width:45.75pt">
                  <v:imagedata r:id="rId70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Nancy taught approximately 35 1-hour lessons, she would break even for the semester.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d. $3,910 profit for 180 hours total over the course of the semester.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152. </w:t>
            </w:r>
            <w:r>
              <w:rPr>
                <w:position w:val="-2"/>
              </w:rPr>
              <w:pict>
                <v:shape id="_x0000_i2129" type="#_x0000_t75" style="height:13.5pt;width:103.5pt">
                  <v:imagedata r:id="rId70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30" type="#_x0000_t75" style="height:4in;width:4in">
                  <v:imagedata r:id="rId70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31" type="#_x0000_t75" style="height:15pt;width:45.75pt">
                  <v:imagedata r:id="rId70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32" type="#_x0000_t75" style="height:15pt;width:46.5pt">
                  <v:imagedata r:id="rId145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33" type="#_x0000_t75" style="height:31.5pt;width:33pt">
                  <v:imagedata r:id="rId70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155. </w:t>
            </w:r>
            <w:r>
              <w:rPr>
                <w:position w:val="-2"/>
              </w:rPr>
              <w:pict>
                <v:shape id="_x0000_i2134" type="#_x0000_t75" style="height:13.5pt;width:77.25pt">
                  <v:imagedata r:id="rId70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156. </w:t>
            </w:r>
            <w:r>
              <w:rPr>
                <w:position w:val="-20"/>
              </w:rPr>
              <w:pict>
                <v:shape id="_x0000_i2135" type="#_x0000_t75" style="height:31.5pt;width:38.25pt">
                  <v:imagedata r:id="rId70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a. S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36" type="#_x0000_t75" style="height:13.5pt;width:18.75pt">
                  <v:imagedata r:id="rId54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b. Increasing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37" type="#_x0000_t75" style="height:15pt;width:22.5pt">
                  <v:imagedata r:id="rId70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38" type="#_x0000_t75" style="height:31.5pt;width:41.25pt">
                  <v:imagedata r:id="rId71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39" type="#_x0000_t75" style="height:15pt;width:43.5pt">
                  <v:imagedata r:id="rId71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158. </w:t>
            </w:r>
            <w:r>
              <w:rPr>
                <w:position w:val="-2"/>
              </w:rPr>
              <w:pict>
                <v:shape id="_x0000_i2140" type="#_x0000_t75" style="height:13.5pt;width:90.75pt">
                  <v:imagedata r:id="rId71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159. 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0"/>
              </w:rPr>
              <w:pict>
                <v:shape id="_x0000_i2141" type="#_x0000_t75" style="height:31.5pt;width:26.25pt">
                  <v:imagedata r:id="rId71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142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43" type="#_x0000_t75" style="height:31.5pt;width:38.25pt">
                  <v:imagedata r:id="rId71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160. </w:t>
            </w:r>
            <w:r>
              <w:rPr>
                <w:position w:val="-3"/>
              </w:rPr>
              <w:pict>
                <v:shape id="_x0000_i2144" type="#_x0000_t75" style="height:15pt;width:84pt">
                  <v:imagedata r:id="rId715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161. </w:t>
            </w:r>
            <w:r>
              <w:rPr>
                <w:position w:val="-2"/>
              </w:rPr>
              <w:pict>
                <v:shape id="_x0000_i2145" type="#_x0000_t75" style="height:13.5pt;width:81pt">
                  <v:imagedata r:id="rId716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46" type="#_x0000_t75" style="height:4in;width:4in">
                  <v:imagedata r:id="rId71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163. </w:t>
            </w:r>
            <w:r>
              <w:rPr>
                <w:position w:val="3"/>
              </w:rPr>
              <w:pict>
                <v:shape id="_x0000_i2147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-intercept: none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148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49" type="#_x0000_t75" style="height:15pt;width:36.75pt">
                  <v:imagedata r:id="rId71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50" type="#_x0000_t75" style="height:4in;width:4in">
                  <v:imagedata r:id="rId71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About 19,948,000 people.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2151" type="#_x0000_t75" style="height:15pt;width:98.25pt">
                  <v:imagedata r:id="rId720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165. 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52" type="#_x0000_t75" style="height:4in;width:4in">
                  <v:imagedata r:id="rId72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166. </w:t>
            </w:r>
            <w:r>
              <w:rPr>
                <w:position w:val="-3"/>
              </w:rPr>
              <w:pict>
                <v:shape id="_x0000_i2153" type="#_x0000_t75" style="height:15pt;width:96pt">
                  <v:imagedata r:id="rId72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3"/>
              </w:rPr>
              <w:pict>
                <v:shape id="_x0000_i2154" type="#_x0000_t75" style="height:15pt;width:94.5pt">
                  <v:imagedata r:id="rId72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167. </w:t>
            </w:r>
            <w:r>
              <w:rPr>
                <w:position w:val="3"/>
              </w:rPr>
              <w:pict>
                <v:shape id="_x0000_i2155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56" type="#_x0000_t75" style="height:15pt;width:46.5pt">
                  <v:imagedata r:id="rId72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157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58" type="#_x0000_t75" style="height:15pt;width:36.75pt">
                  <v:imagedata r:id="rId66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59" type="#_x0000_t75" style="height:4in;width:4in">
                  <v:imagedata r:id="rId72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60" type="#_x0000_t75" style="height:4in;width:4in">
                  <v:imagedata r:id="rId72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169. </w:t>
            </w:r>
            <w:r>
              <w:rPr>
                <w:position w:val="-2"/>
              </w:rPr>
              <w:pict>
                <v:shape id="_x0000_i2161" type="#_x0000_t75" style="height:13.5pt;width:83.25pt">
                  <v:imagedata r:id="rId72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62" type="#_x0000_t75" style="height:15pt;width:56.25pt">
                  <v:imagedata r:id="rId72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63" type="#_x0000_t75" style="height:15pt;width:45.75pt">
                  <v:imagedata r:id="rId154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64" type="#_x0000_t75" style="height:13.5pt;width:36.75pt">
                  <v:imagedata r:id="rId72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Vertical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65" type="#_x0000_t75" style="height:15pt;width:25.5pt">
                  <v:imagedata r:id="rId73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    Horizontal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66" type="#_x0000_t75" style="height:15pt;width:25.5pt">
                  <v:imagedata r:id="rId73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67" type="#_x0000_t75" style="height:15pt;width:72.75pt">
                  <v:imagedata r:id="rId73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68" type="#_x0000_t75" style="height:15pt;width:46.5pt">
                  <v:imagedata r:id="rId1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69" type="#_x0000_t75" style="height:13.5pt;width:40.5pt">
                  <v:imagedata r:id="rId73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70" type="#_x0000_t75" style="height:13.5pt;width:80.25pt">
                  <v:imagedata r:id="rId73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71" type="#_x0000_t75" style="height:13.5pt;width:8.25pt">
                  <v:imagedata r:id="rId53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72" type="#_x0000_t75" style="height:15pt;width:45pt">
                  <v:imagedata r:id="rId73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 non-California resident will pay $2,000 in tuition for 0 units.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c.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2173" type="#_x0000_t75" style="height:9pt;width:6.75pt">
                  <v:imagedata r:id="rId15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74" type="#_x0000_t75" style="height:15pt;width:51.75pt">
                  <v:imagedata r:id="rId73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If a non-California resident takes -8 units, he would pay $0 in tuition. This is a model breakdown.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173. </w:t>
            </w:r>
            <w:r>
              <w:rPr>
                <w:position w:val="-2"/>
              </w:rPr>
              <w:pict>
                <v:shape id="_x0000_i2175" type="#_x0000_t75" style="height:13.5pt;width:58.5pt">
                  <v:imagedata r:id="rId73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 for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176" type="#_x0000_t75" style="height:13.5pt;width:32.25pt">
                  <v:imagedata r:id="rId73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174. </w:t>
            </w:r>
            <w:r>
              <w:rPr>
                <w:position w:val="-20"/>
              </w:rPr>
              <w:pict>
                <v:shape id="_x0000_i2177" type="#_x0000_t75" style="height:31.5pt;width:38.25pt">
                  <v:imagedata r:id="rId739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175. </w:t>
            </w:r>
            <w:r>
              <w:rPr>
                <w:position w:val="3"/>
              </w:rPr>
              <w:pict>
                <v:shape id="_x0000_i2178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79" type="#_x0000_t75" style="height:15pt;width:30.75pt">
                  <v:imagedata r:id="rId74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180" type="#_x0000_t75" style="height:9pt;width:6.75pt">
                  <v:imagedata r:id="rId57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81" type="#_x0000_t75" style="height:15pt;width:51.75pt">
                  <v:imagedata r:id="rId74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82" type="#_x0000_t75" style="height:4in;width:4in">
                  <v:imagedata r:id="rId74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P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83" type="#_x0000_t75" style="height:15pt;width:30.75pt">
                  <v:imagedata r:id="rId74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2000, the profit of the company was $13 million.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177. </w:t>
            </w:r>
            <w:r>
              <w:rPr>
                <w:position w:val="-2"/>
              </w:rPr>
              <w:pict>
                <v:shape id="_x0000_i2184" type="#_x0000_t75" style="height:13.5pt;width:48.75pt">
                  <v:imagedata r:id="rId74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178. </w:t>
            </w:r>
            <w:r>
              <w:rPr>
                <w:position w:val="-2"/>
              </w:rPr>
              <w:pict>
                <v:shape id="_x0000_i2185" type="#_x0000_t75" style="height:13.5pt;width:80.25pt">
                  <v:imagedata r:id="rId74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179. 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Tables will vary.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br/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6"/>
              <w:gridCol w:w="220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2186" type="#_x0000_t75" style="height:9pt;width:9.75pt">
                        <v:imagedata r:id="rId745" o:title=""/>
                      </v:shape>
                    </w:pict>
                  </w:r>
                </w:p>
              </w:tc>
              <w:tc>
                <w:tcPr>
                  <w:tcW w:w="217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"/>
                    </w:rPr>
                    <w:pict>
                      <v:shape id="_x0000_i2187" type="#_x0000_t75" style="height:13.5pt;width:8.25pt">
                        <v:imagedata r:id="rId746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900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1,450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2,000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8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2,550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3,100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180. </w:t>
            </w:r>
            <w:r>
              <w:rPr>
                <w:position w:val="-3"/>
              </w:rPr>
              <w:pict>
                <v:shape id="_x0000_i2188" type="#_x0000_t75" style="height:15pt;width:60pt">
                  <v:imagedata r:id="rId74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2000, the net sales for Home Depot was about $42.74 billion.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0"/>
              </w:rPr>
              <w:pict>
                <v:shape id="_x0000_i2189" type="#_x0000_t75" style="height:31.5pt;width:26.25pt">
                  <v:imagedata r:id="rId21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190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91" type="#_x0000_t75" style="height:15pt;width:36.75pt">
                  <v:imagedata r:id="rId548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92" type="#_x0000_t75" style="height:4in;width:4in">
                  <v:imagedata r:id="rId74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183. 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 for the table.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193" type="#_x0000_t75" style="height:4in;width:4in">
                  <v:imagedata r:id="rId74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184. </w:t>
            </w:r>
            <w:r>
              <w:rPr>
                <w:position w:val="-3"/>
              </w:rPr>
              <w:pict>
                <v:shape id="_x0000_i2194" type="#_x0000_t75" style="height:15pt;width:60pt">
                  <v:imagedata r:id="rId750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or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95" type="#_x0000_t75" style="height:31.5pt;width:18.75pt">
                  <v:imagedata r:id="rId75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The loan officer earns $0.02 on every dollar in loans that he closes.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When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color w:val="000000"/>
                <w:sz w:val="22"/>
                <w:szCs w:val="22"/>
                <w:bdr w:val="nil"/>
                <w:rtl w:val="0"/>
              </w:rPr>
              <w:t>d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 is a negative quantity. The loan officer cannot close on a negative amount of money.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185. </w:t>
            </w:r>
            <w:r>
              <w:rPr>
                <w:position w:val="-2"/>
              </w:rPr>
              <w:pict>
                <v:shape id="_x0000_i2196" type="#_x0000_t75" style="height:13.5pt;width:55.5pt">
                  <v:imagedata r:id="rId752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97" type="#_x0000_t75" style="height:15pt;width:57.75pt">
                  <v:imagedata r:id="rId753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198" type="#_x0000_t75" style="height:15pt;width:51.75pt">
                  <v:imagedata r:id="rId58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199" type="#_x0000_t75" style="height:31.5pt;width:38.25pt">
                  <v:imagedata r:id="rId75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00" type="#_x0000_t75" style="height:15pt;width:6.75pt">
                  <v:imagedata r:id="rId5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01" type="#_x0000_t75" style="height:15pt;width:45pt">
                  <v:imagedata r:id="rId75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the year 2000, there were 6,522 drug-induced deaths of women in the United States.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b.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2"/>
                <w:sz w:val="22"/>
                <w:szCs w:val="22"/>
                <w:bdr w:val="nil"/>
                <w:rtl w:val="0"/>
              </w:rPr>
              <w:pict>
                <v:shape id="_x0000_i2202" type="#_x0000_t75" style="height:9pt;width:6.75pt">
                  <v:imagedata r:id="rId6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03" type="#_x0000_t75" style="height:15pt;width:51.75pt">
                  <v:imagedata r:id="rId75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approximately 1995, there 0 drug-induced deaths of women in the United States. This is a model breakdown.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204" type="#_x0000_t75" style="height:13.5pt;width:48pt">
                  <v:imagedata r:id="rId757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For each year of experience a teacher has, there is an increase of $2,737.50 in their salary.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189. 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Tables will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96"/>
              <w:gridCol w:w="2204"/>
            </w:tblGrid>
            <w:tr>
              <w:tblPrEx>
                <w:jc w:val="lef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3"/>
                    </w:rPr>
                    <w:pict>
                      <v:shape id="_x0000_i2205" type="#_x0000_t75" style="height:9pt;width:6.75pt">
                        <v:imagedata r:id="rId758" o:title=""/>
                      </v:shape>
                    </w:pict>
                  </w:r>
                </w:p>
              </w:tc>
              <w:tc>
                <w:tcPr>
                  <w:tcW w:w="2175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position w:val="-2"/>
                    </w:rPr>
                    <w:pict>
                      <v:shape id="_x0000_i2206" type="#_x0000_t75" style="height:13.5pt;width:9pt">
                        <v:imagedata r:id="rId759" o:title=""/>
                      </v:shape>
                    </w:pic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77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57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47</w:t>
                  </w:r>
                </w:p>
              </w:tc>
            </w:tr>
            <w:tr>
              <w:tblPrEx>
                <w:jc w:val="left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jc w:val="left"/>
              </w:trPr>
              <w:tc>
                <w:tcPr>
                  <w:tcW w:w="226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40</w:t>
                  </w:r>
                </w:p>
              </w:tc>
              <w:tc>
                <w:tcPr>
                  <w:tcW w:w="2175" w:type="dxa"/>
                  <w:tcBorders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37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br/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190. 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position w:val="-20"/>
              </w:rPr>
              <w:pict>
                <v:shape id="_x0000_i2207" type="#_x0000_t75" style="height:31.5pt;width:37.5pt">
                  <v:imagedata r:id="rId76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3"/>
              </w:rPr>
              <w:pict>
                <v:shape id="_x0000_i2208" type="#_x0000_t75" style="height:9pt;width:7.5pt">
                  <v:imagedata r:id="rId9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-intercept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21"/>
                <w:sz w:val="22"/>
                <w:szCs w:val="22"/>
                <w:bdr w:val="nil"/>
                <w:rtl w:val="0"/>
              </w:rPr>
              <w:pict>
                <v:shape id="_x0000_i2209" type="#_x0000_t75" style="height:31.5pt;width:44.25pt">
                  <v:imagedata r:id="rId761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191. 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Domain: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0" type="#_x0000_t75" style="height:15pt;width:42pt">
                  <v:imagedata r:id="rId76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Range: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1" type="#_x0000_t75" style="height:15pt;width:36pt">
                  <v:imagedata r:id="rId76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192. 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2" type="#_x0000_t75" style="height:15pt;width:79.5pt">
                  <v:imagedata r:id="rId76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3" type="#_x0000_t75" style="height:15pt;width:51.75pt">
                  <v:imagedata r:id="rId172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then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214" type="#_x0000_t75" style="height:13.5pt;width:40.5pt">
                  <v:imagedata r:id="rId76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d) Vertical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5" type="#_x0000_t75" style="height:15pt;width:30.75pt">
                  <v:imagedata r:id="rId766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    Horizontal intercept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6" type="#_x0000_t75" style="height:15pt;width:36.75pt">
                  <v:imagedata r:id="rId767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193. </w:t>
            </w:r>
            <w:r>
              <w:rPr>
                <w:position w:val="-2"/>
              </w:rPr>
              <w:pict>
                <v:shape id="_x0000_i2217" type="#_x0000_t75" style="height:13.5pt;width:85.5pt">
                  <v:imagedata r:id="rId768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may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194. 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Domain: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8" type="#_x0000_t75" style="height:15pt;width:45pt">
                  <v:imagedata r:id="rId769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Range: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19" type="#_x0000_t75" style="height:15pt;width:65.25pt">
                  <v:imagedata r:id="rId770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Answers will vary.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195. </w:t>
            </w:r>
            <w:r>
              <w:rPr>
                <w:position w:val="-3"/>
              </w:rPr>
              <w:pict>
                <v:shape id="_x0000_i2220" type="#_x0000_t75" style="height:15pt;width:42pt">
                  <v:imagedata r:id="rId771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In about 1951, the population of Florida was 0 people. This is a model breakdown.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196. 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Slope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221" type="#_x0000_t75" style="height:13.5pt;width:48pt">
                  <v:imagedata r:id="rId772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Each year Home Depot’s net sales increase by $7,754.7 million.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197. 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position w:val="-276"/>
              </w:rPr>
              <w:pict>
                <v:shape id="_x0000_i2222" type="#_x0000_t75" style="height:4in;width:4in">
                  <v:imagedata r:id="rId773" o:title=""/>
                </v:shape>
              </w:pic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198. 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tbl>
            <w:tblPr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65"/>
              <w:gridCol w:w="2565"/>
            </w:tblGrid>
            <w:tr>
              <w:tblPrEx>
                <w:jc w:val="center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825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​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Years since 2000,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position w:val="-1"/>
                      <w:sz w:val="22"/>
                      <w:szCs w:val="22"/>
                      <w:bdr w:val="nil"/>
                      <w:rtl w:val="0"/>
                    </w:rPr>
                    <w:pict>
                      <v:shape id="_x0000_i2223" type="#_x0000_t75" style="height:12pt;width:4.5pt">
                        <v:imagedata r:id="rId175" o:title=""/>
                      </v:shape>
                    </w:pic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Western U.S.</w:t>
                  </w:r>
                </w:p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 xml:space="preserve">Population, </w: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position w:val="-3"/>
                      <w:sz w:val="22"/>
                      <w:szCs w:val="22"/>
                      <w:bdr w:val="nil"/>
                      <w:rtl w:val="0"/>
                    </w:rPr>
                    <w:pict>
                      <v:shape id="_x0000_i2224" type="#_x0000_t75" style="height:13.5pt;width:8.25pt">
                        <v:imagedata r:id="rId176" o:title=""/>
                      </v:shape>
                    </w:pict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br/>
                  </w: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(in millions)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825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bidi w:val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0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63.2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825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1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64.51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825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2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65.5</w:t>
                  </w:r>
                </w:p>
              </w:tc>
            </w:tr>
            <w:tr>
              <w:tblPrEx>
                <w:jc w:val="cente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 w:val="0"/>
                <w:trHeight w:val="825"/>
                <w:jc w:val="center"/>
              </w:trPr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3</w:t>
                  </w:r>
                </w:p>
              </w:tc>
              <w:tc>
                <w:tcPr>
                  <w:tcW w:w="2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p"/>
                    <w:bidi w:val="0"/>
                    <w:spacing w:before="0" w:beforeAutospacing="0" w:after="0" w:afterAutospacing="0"/>
                    <w:jc w:val="center"/>
                  </w:pPr>
                  <w:r>
                    <w:rPr>
                      <w:rStyle w:val="DefaultParagraphFont"/>
                      <w:rFonts w:ascii="Times New Roman" w:eastAsia="Times New Roman" w:hAnsi="Times New Roman" w:cs="Times New Roman"/>
                      <w:b w:val="0"/>
                      <w:bCs w:val="0"/>
                      <w:i w:val="0"/>
                      <w:iCs w:val="0"/>
                      <w:smallCaps w:val="0"/>
                      <w:color w:val="000000"/>
                      <w:sz w:val="22"/>
                      <w:szCs w:val="22"/>
                      <w:bdr w:val="nil"/>
                      <w:rtl w:val="0"/>
                    </w:rPr>
                    <w:t>66.47</w:t>
                  </w:r>
                </w:p>
              </w:tc>
            </w:tr>
          </w:tbl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​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199. 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a)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25" type="#_x0000_t75" style="height:15pt;width:65.25pt">
                  <v:imagedata r:id="rId774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b) If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4"/>
                <w:sz w:val="22"/>
                <w:szCs w:val="22"/>
                <w:bdr w:val="nil"/>
                <w:rtl w:val="0"/>
              </w:rPr>
              <w:pict>
                <v:shape id="_x0000_i2226" type="#_x0000_t75" style="height:15pt;width:65.25pt">
                  <v:imagedata r:id="rId179" o:title=""/>
                </v:shape>
              </w:pic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 xml:space="preserve">, 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position w:val="-3"/>
                <w:sz w:val="22"/>
                <w:szCs w:val="22"/>
                <w:bdr w:val="nil"/>
                <w:rtl w:val="0"/>
              </w:rPr>
              <w:pict>
                <v:shape id="_x0000_i2227" type="#_x0000_t75" style="height:13.5pt;width:30.75pt">
                  <v:imagedata r:id="rId775" o:title=""/>
                </v:shape>
              </w:pic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c) Domain: all real numbers</w:t>
            </w:r>
          </w:p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    Range: all real numbers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209. 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219. 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229. 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239. 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249. 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259. 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269. 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279. 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280. 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281. 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282. 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283. 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c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284. 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a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285. 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286. 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b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287. 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tbl>
      <w:tblPr>
        <w:tblW w:w="5000" w:type="pct"/>
        <w:jc w:val="lef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W w:w="5000" w:type="pct"/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 w:val="0"/>
          <w:jc w:val="left"/>
        </w:trPr>
        <w:tc>
          <w:tcPr>
            <w:tcW w:w="50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p"/>
              <w:bidi w:val="0"/>
              <w:spacing w:before="0" w:beforeAutospacing="0" w:after="0" w:afterAutospacing="0"/>
              <w:jc w:val="left"/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  <w:bdr w:val="nil"/>
                <w:rtl w:val="0"/>
              </w:rPr>
              <w:t>288. </w:t>
            </w:r>
            <w:r>
              <w:rPr>
                <w:rStyle w:val="DefaultParagraphFont"/>
                <w:b w:val="0"/>
                <w:bCs w:val="0"/>
                <w:i w:val="0"/>
                <w:iCs w:val="0"/>
                <w:smallCaps w:val="0"/>
                <w:sz w:val="20"/>
                <w:szCs w:val="20"/>
                <w:bdr w:val="nil"/>
                <w:rtl w:val="0"/>
              </w:rPr>
              <w:t>d</w:t>
            </w:r>
          </w:p>
        </w:tc>
      </w:tr>
    </w:tbl>
    <w:p>
      <w:pPr>
        <w:bidi w:val="0"/>
        <w:spacing w:after="75"/>
        <w:jc w:val="left"/>
      </w:pPr>
    </w:p>
    <w:p>
      <w:pPr>
        <w:bidi w:val="0"/>
        <w:spacing w:after="75"/>
        <w:jc w:val="left"/>
      </w:pPr>
    </w:p>
    <w:sectPr>
      <w:headerReference w:type="default" r:id="rId776"/>
      <w:footerReference w:type="default" r:id="rId777"/>
      <w:pgMar w:top="720" w:right="720" w:bottom="720" w:left="72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5465"/>
      <w:gridCol w:w="5315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4500" w:type="pct"/>
          <w:tcBorders>
            <w:top w:val="nil"/>
            <w:left w:val="nil"/>
            <w:bottom w:val="nil"/>
            <w:right w:val="nil"/>
          </w:tcBorders>
        </w:tcPr>
        <w:p>
          <w:pPr>
            <w:bidi w:val="0"/>
          </w:pPr>
          <w:r>
            <w:rPr>
              <w:rStyle w:val="DefaultParagraphFont"/>
              <w:b w:val="0"/>
              <w:bCs w:val="0"/>
              <w:i/>
              <w:iCs/>
              <w:sz w:val="16"/>
              <w:szCs w:val="16"/>
              <w:bdr w:val="nil"/>
              <w:rtl w:val="0"/>
            </w:rPr>
            <w:t>Copyright Cengage Learning. Powered by Cognero.</w:t>
          </w:r>
        </w:p>
      </w:tc>
      <w:tc>
        <w:tcPr>
          <w:tcW w:w="4500" w:type="pct"/>
          <w:tcBorders>
            <w:top w:val="nil"/>
            <w:left w:val="nil"/>
            <w:bottom w:val="nil"/>
            <w:right w:val="nil"/>
          </w:tcBorders>
        </w:tcPr>
        <w:p>
          <w:pPr>
            <w:bidi w:val="0"/>
            <w:jc w:val="right"/>
          </w:pPr>
          <w:r>
            <w:rPr>
              <w:rStyle w:val="DefaultParagraphFont"/>
              <w:b w:val="0"/>
              <w:bCs w:val="0"/>
              <w:sz w:val="16"/>
              <w:szCs w:val="16"/>
              <w:bdr w:val="nil"/>
              <w:rtl w:val="0"/>
            </w:rPr>
            <w:t>Page </w:t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fldChar w:fldCharType="end"/>
          </w:r>
        </w:p>
      </w:tc>
    </w:tr>
  </w:tbl>
  <w:p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0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Grid>
      <w:gridCol w:w="5226"/>
      <w:gridCol w:w="3484"/>
      <w:gridCol w:w="2090"/>
    </w:tblGrid>
    <w:tr>
      <w:tblPrEx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2250" w:type="pct"/>
          <w:noWrap w:val="0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tbl>
          <w:tblPr>
            <w:tblW w:w="5000" w:type="pct"/>
            <w:jc w:val="left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CellMar>
              <w:top w:w="0" w:type="dxa"/>
              <w:left w:w="0" w:type="dxa"/>
              <w:bottom w:w="0" w:type="dxa"/>
              <w:right w:w="0" w:type="dxa"/>
            </w:tblCellMar>
          </w:tblPr>
          <w:tblGrid>
            <w:gridCol w:w="589"/>
            <w:gridCol w:w="4637"/>
          </w:tblGrid>
          <w:tr>
            <w:tblPrEx>
              <w:tblW w:w="5000" w:type="pct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jc w:val="left"/>
            </w:trPr>
            <w:tc>
              <w:tcPr>
                <w:tcW w:w="15" w:type="dxa"/>
                <w:noWrap w:val="0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top"/>
              </w:tcPr>
              <w:p>
                <w:pPr>
                  <w:bidi w:val="0"/>
                  <w:jc w:val="left"/>
                </w:pPr>
                <w:r>
                  <w:rPr>
                    <w:rStyle w:val="DefaultParagraphFont"/>
                    <w:b w:val="0"/>
                    <w:bCs w:val="0"/>
                    <w:i w:val="0"/>
                    <w:iCs w:val="0"/>
                    <w:smallCaps w:val="0"/>
                    <w:sz w:val="20"/>
                    <w:szCs w:val="20"/>
                    <w:bdr w:val="nil"/>
                    <w:rtl w:val="0"/>
                  </w:rPr>
                  <w:t>Name:</w:t>
                </w:r>
              </w:p>
            </w:tc>
            <w:tc>
              <w:tcPr>
                <w:tcBorders>
                  <w:bottom w:val="single" w:sz="6" w:space="0" w:color="000000"/>
                </w:tcBorders>
                <w:noWrap w:val="0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top"/>
              </w:tcPr>
              <w:p>
                <w:pPr>
                  <w:bidi w:val="0"/>
                  <w:jc w:val="left"/>
                </w:pPr>
                <w:r>
                  <w:rPr>
                    <w:rStyle w:val="DefaultParagraphFont"/>
                    <w:b w:val="0"/>
                    <w:bCs w:val="0"/>
                    <w:i w:val="0"/>
                    <w:iCs w:val="0"/>
                    <w:smallCaps w:val="0"/>
                    <w:sz w:val="20"/>
                    <w:szCs w:val="20"/>
                    <w:bdr w:val="nil"/>
                    <w:rtl w:val="0"/>
                  </w:rPr>
                  <w:t> </w:t>
                </w:r>
              </w:p>
            </w:tc>
          </w:tr>
        </w:tbl>
        <w:p/>
      </w:tc>
      <w:tc>
        <w:tcPr>
          <w:tcW w:w="1500" w:type="pct"/>
          <w:noWrap w:val="0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tbl>
          <w:tblPr>
            <w:tblW w:w="5000" w:type="pct"/>
            <w:jc w:val="left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CellMar>
              <w:top w:w="0" w:type="dxa"/>
              <w:left w:w="0" w:type="dxa"/>
              <w:bottom w:w="0" w:type="dxa"/>
              <w:right w:w="0" w:type="dxa"/>
            </w:tblCellMar>
          </w:tblPr>
          <w:tblGrid>
            <w:gridCol w:w="556"/>
            <w:gridCol w:w="2928"/>
          </w:tblGrid>
          <w:tr>
            <w:tblPrEx>
              <w:tblW w:w="5000" w:type="pct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jc w:val="left"/>
            </w:trPr>
            <w:tc>
              <w:tcPr>
                <w:tcW w:w="15" w:type="dxa"/>
                <w:noWrap w:val="0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top"/>
              </w:tcPr>
              <w:p>
                <w:pPr>
                  <w:bidi w:val="0"/>
                  <w:jc w:val="left"/>
                </w:pPr>
                <w:r>
                  <w:rPr>
                    <w:rStyle w:val="DefaultParagraphFont"/>
                    <w:b w:val="0"/>
                    <w:bCs w:val="0"/>
                    <w:i w:val="0"/>
                    <w:iCs w:val="0"/>
                    <w:smallCaps w:val="0"/>
                    <w:sz w:val="20"/>
                    <w:szCs w:val="20"/>
                    <w:bdr w:val="nil"/>
                    <w:rtl w:val="0"/>
                  </w:rPr>
                  <w:t> Class:</w:t>
                </w:r>
              </w:p>
            </w:tc>
            <w:tc>
              <w:tcPr>
                <w:tcBorders>
                  <w:bottom w:val="single" w:sz="6" w:space="0" w:color="000000"/>
                </w:tcBorders>
                <w:noWrap w:val="0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top"/>
              </w:tcPr>
              <w:p>
                <w:pPr>
                  <w:bidi w:val="0"/>
                  <w:jc w:val="left"/>
                </w:pPr>
                <w:r>
                  <w:rPr>
                    <w:rStyle w:val="DefaultParagraphFont"/>
                    <w:b w:val="0"/>
                    <w:bCs w:val="0"/>
                    <w:i w:val="0"/>
                    <w:iCs w:val="0"/>
                    <w:smallCaps w:val="0"/>
                    <w:sz w:val="20"/>
                    <w:szCs w:val="20"/>
                    <w:bdr w:val="nil"/>
                    <w:rtl w:val="0"/>
                  </w:rPr>
                  <w:t> </w:t>
                </w:r>
              </w:p>
            </w:tc>
          </w:tr>
        </w:tbl>
        <w:p/>
      </w:tc>
      <w:tc>
        <w:tcPr>
          <w:tcW w:w="900" w:type="pct"/>
          <w:noWrap w:val="0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tbl>
          <w:tblPr>
            <w:tblW w:w="5000" w:type="pct"/>
            <w:jc w:val="left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CellMar>
              <w:top w:w="0" w:type="dxa"/>
              <w:left w:w="0" w:type="dxa"/>
              <w:bottom w:w="0" w:type="dxa"/>
              <w:right w:w="0" w:type="dxa"/>
            </w:tblCellMar>
          </w:tblPr>
          <w:tblGrid>
            <w:gridCol w:w="478"/>
            <w:gridCol w:w="1612"/>
          </w:tblGrid>
          <w:tr>
            <w:tblPrEx>
              <w:tblW w:w="5000" w:type="pct"/>
              <w:jc w:val="lef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jc w:val="left"/>
            </w:trPr>
            <w:tc>
              <w:tcPr>
                <w:tcW w:w="15" w:type="dxa"/>
                <w:noWrap w:val="0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top"/>
              </w:tcPr>
              <w:p>
                <w:pPr>
                  <w:bidi w:val="0"/>
                  <w:jc w:val="left"/>
                </w:pPr>
                <w:r>
                  <w:rPr>
                    <w:rStyle w:val="DefaultParagraphFont"/>
                    <w:b w:val="0"/>
                    <w:bCs w:val="0"/>
                    <w:i w:val="0"/>
                    <w:iCs w:val="0"/>
                    <w:smallCaps w:val="0"/>
                    <w:sz w:val="20"/>
                    <w:szCs w:val="20"/>
                    <w:bdr w:val="nil"/>
                    <w:rtl w:val="0"/>
                  </w:rPr>
                  <w:t> Date:</w:t>
                </w:r>
              </w:p>
            </w:tc>
            <w:tc>
              <w:tcPr>
                <w:tcBorders>
                  <w:bottom w:val="single" w:sz="6" w:space="0" w:color="000000"/>
                </w:tcBorders>
                <w:noWrap w:val="0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top"/>
              </w:tcPr>
              <w:p>
                <w:pPr>
                  <w:bidi w:val="0"/>
                  <w:jc w:val="left"/>
                </w:pPr>
                <w:r>
                  <w:rPr>
                    <w:rStyle w:val="DefaultParagraphFont"/>
                    <w:b w:val="0"/>
                    <w:bCs w:val="0"/>
                    <w:i w:val="0"/>
                    <w:iCs w:val="0"/>
                    <w:smallCaps w:val="0"/>
                    <w:sz w:val="20"/>
                    <w:szCs w:val="20"/>
                    <w:bdr w:val="nil"/>
                    <w:rtl w:val="0"/>
                  </w:rPr>
                  <w:t> </w:t>
                </w:r>
              </w:p>
            </w:tc>
          </w:tr>
        </w:tbl>
        <w:p/>
      </w:tc>
    </w:tr>
  </w:tbl>
  <w:p>
    <w:pPr>
      <w:bidi w:val="0"/>
    </w:pPr>
    <w:r>
      <w:br/>
    </w:r>
    <w:r>
      <w:rPr>
        <w:rStyle w:val="DefaultParagraphFont"/>
        <w:rFonts w:ascii="Times New Roman" w:eastAsia="Times New Roman" w:hAnsi="Times New Roman" w:cs="Times New Roman"/>
        <w:b/>
        <w:bCs/>
        <w:strike w:val="0"/>
        <w:color w:val="000000"/>
        <w:sz w:val="22"/>
        <w:szCs w:val="22"/>
        <w:u w:val="single"/>
        <w:bdr w:val="nil"/>
        <w:rtl w:val="0"/>
      </w:rPr>
      <w:t>chapter 1</w:t>
    </w:r>
  </w:p>
  <w:p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efaultTabStop w:val="720"/>
  <w:noPunctuationKerning/>
  <w:characterSpacingControl w:val="doNotCompress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before="0" w:beforeAutospacing="0" w:after="0" w:afterAutospacing="0"/>
    </w:pPr>
    <w:rPr>
      <w:rFonts w:ascii="Arial" w:eastAsia="Arial" w:hAnsi="Arial" w:cs="Arial"/>
      <w:sz w:val="16"/>
      <w:szCs w:val="24"/>
      <w:bdr w:val="nil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i w:val="0"/>
      <w:kern w:val="32"/>
      <w:sz w:val="48"/>
      <w:szCs w:val="48"/>
      <w:bdr w:val="nil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 w:val="0"/>
      <w:iCs/>
      <w:sz w:val="36"/>
      <w:szCs w:val="36"/>
      <w:bdr w:val="nil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bCs/>
      <w:i w:val="0"/>
      <w:sz w:val="28"/>
      <w:szCs w:val="28"/>
      <w:bdr w:val="nil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i w:val="0"/>
      <w:sz w:val="24"/>
      <w:szCs w:val="24"/>
      <w:bdr w:val="nil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 w:val="0"/>
      <w:iCs/>
      <w:sz w:val="20"/>
      <w:szCs w:val="20"/>
      <w:bdr w:val="nil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rFonts w:ascii="Times New Roman" w:eastAsia="Times New Roman" w:hAnsi="Times New Roman" w:cs="Times New Roman"/>
      <w:b/>
      <w:bCs/>
      <w:i w:val="0"/>
      <w:sz w:val="16"/>
      <w:szCs w:val="16"/>
      <w:bdr w:val="nil"/>
    </w:rPr>
  </w:style>
  <w:style w:type="character" w:default="1" w:styleId="DefaultParagraphFont">
    <w:name w:val="Default Paragraph Font"/>
    <w:semiHidden/>
  </w:style>
  <w:style w:type="paragraph" w:customStyle="1" w:styleId="questionContentItem">
    <w:name w:val="questionContentItem"/>
    <w:basedOn w:val="Normal"/>
    <w:pPr/>
    <w:rPr>
      <w:bdr w:val="nil"/>
    </w:rPr>
  </w:style>
  <w:style w:type="paragraph" w:customStyle="1" w:styleId="p">
    <w:name w:val="p"/>
    <w:basedOn w:val="Normal"/>
    <w:pPr>
      <w:spacing w:before="0" w:beforeAutospacing="0" w:after="0" w:afterAutospacing="0"/>
    </w:pPr>
    <w:rPr>
      <w:bdr w:val="nil"/>
    </w:rPr>
  </w:style>
  <w:style w:type="table" w:customStyle="1" w:styleId="questionMetaData">
    <w:name w:val="questionMetaData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7.png" /><Relationship Id="rId101" Type="http://schemas.openxmlformats.org/officeDocument/2006/relationships/image" Target="media/image98.png" /><Relationship Id="rId102" Type="http://schemas.openxmlformats.org/officeDocument/2006/relationships/image" Target="media/image99.png" /><Relationship Id="rId103" Type="http://schemas.openxmlformats.org/officeDocument/2006/relationships/image" Target="media/image100.png" /><Relationship Id="rId104" Type="http://schemas.openxmlformats.org/officeDocument/2006/relationships/image" Target="media/image101.png" /><Relationship Id="rId105" Type="http://schemas.openxmlformats.org/officeDocument/2006/relationships/image" Target="media/image102.png" /><Relationship Id="rId106" Type="http://schemas.openxmlformats.org/officeDocument/2006/relationships/image" Target="media/image103.png" /><Relationship Id="rId107" Type="http://schemas.openxmlformats.org/officeDocument/2006/relationships/image" Target="media/image104.png" /><Relationship Id="rId108" Type="http://schemas.openxmlformats.org/officeDocument/2006/relationships/image" Target="media/image105.png" /><Relationship Id="rId109" Type="http://schemas.openxmlformats.org/officeDocument/2006/relationships/image" Target="media/image106.png" /><Relationship Id="rId11" Type="http://schemas.openxmlformats.org/officeDocument/2006/relationships/image" Target="media/image8.png" /><Relationship Id="rId110" Type="http://schemas.openxmlformats.org/officeDocument/2006/relationships/image" Target="media/image107.png" /><Relationship Id="rId111" Type="http://schemas.openxmlformats.org/officeDocument/2006/relationships/image" Target="media/image108.png" /><Relationship Id="rId112" Type="http://schemas.openxmlformats.org/officeDocument/2006/relationships/image" Target="media/image109.png" /><Relationship Id="rId113" Type="http://schemas.openxmlformats.org/officeDocument/2006/relationships/image" Target="media/image110.png" /><Relationship Id="rId114" Type="http://schemas.openxmlformats.org/officeDocument/2006/relationships/image" Target="media/image111.png" /><Relationship Id="rId115" Type="http://schemas.openxmlformats.org/officeDocument/2006/relationships/image" Target="media/image112.png" /><Relationship Id="rId116" Type="http://schemas.openxmlformats.org/officeDocument/2006/relationships/image" Target="media/image113.png" /><Relationship Id="rId117" Type="http://schemas.openxmlformats.org/officeDocument/2006/relationships/image" Target="media/image114.png" /><Relationship Id="rId118" Type="http://schemas.openxmlformats.org/officeDocument/2006/relationships/image" Target="media/image115.png" /><Relationship Id="rId119" Type="http://schemas.openxmlformats.org/officeDocument/2006/relationships/image" Target="media/image116.png" /><Relationship Id="rId12" Type="http://schemas.openxmlformats.org/officeDocument/2006/relationships/image" Target="media/image9.png" /><Relationship Id="rId120" Type="http://schemas.openxmlformats.org/officeDocument/2006/relationships/image" Target="media/image117.png" /><Relationship Id="rId121" Type="http://schemas.openxmlformats.org/officeDocument/2006/relationships/image" Target="media/image118.png" /><Relationship Id="rId122" Type="http://schemas.openxmlformats.org/officeDocument/2006/relationships/image" Target="media/image119.png" /><Relationship Id="rId123" Type="http://schemas.openxmlformats.org/officeDocument/2006/relationships/image" Target="media/image120.png" /><Relationship Id="rId124" Type="http://schemas.openxmlformats.org/officeDocument/2006/relationships/image" Target="media/image121.png" /><Relationship Id="rId125" Type="http://schemas.openxmlformats.org/officeDocument/2006/relationships/image" Target="media/image122.png" /><Relationship Id="rId126" Type="http://schemas.openxmlformats.org/officeDocument/2006/relationships/image" Target="media/image123.png" /><Relationship Id="rId127" Type="http://schemas.openxmlformats.org/officeDocument/2006/relationships/image" Target="media/image124.png" /><Relationship Id="rId128" Type="http://schemas.openxmlformats.org/officeDocument/2006/relationships/image" Target="media/image125.png" /><Relationship Id="rId129" Type="http://schemas.openxmlformats.org/officeDocument/2006/relationships/image" Target="media/image126.png" /><Relationship Id="rId13" Type="http://schemas.openxmlformats.org/officeDocument/2006/relationships/image" Target="media/image10.png" /><Relationship Id="rId130" Type="http://schemas.openxmlformats.org/officeDocument/2006/relationships/image" Target="media/image127.png" /><Relationship Id="rId131" Type="http://schemas.openxmlformats.org/officeDocument/2006/relationships/image" Target="media/image128.png" /><Relationship Id="rId132" Type="http://schemas.openxmlformats.org/officeDocument/2006/relationships/image" Target="media/image129.png" /><Relationship Id="rId133" Type="http://schemas.openxmlformats.org/officeDocument/2006/relationships/image" Target="media/image130.png" /><Relationship Id="rId134" Type="http://schemas.openxmlformats.org/officeDocument/2006/relationships/image" Target="media/image131.png" /><Relationship Id="rId135" Type="http://schemas.openxmlformats.org/officeDocument/2006/relationships/image" Target="media/image132.png" /><Relationship Id="rId136" Type="http://schemas.openxmlformats.org/officeDocument/2006/relationships/image" Target="media/image133.png" /><Relationship Id="rId137" Type="http://schemas.openxmlformats.org/officeDocument/2006/relationships/image" Target="media/image134.png" /><Relationship Id="rId138" Type="http://schemas.openxmlformats.org/officeDocument/2006/relationships/image" Target="media/image135.png" /><Relationship Id="rId139" Type="http://schemas.openxmlformats.org/officeDocument/2006/relationships/image" Target="media/image136.png" /><Relationship Id="rId14" Type="http://schemas.openxmlformats.org/officeDocument/2006/relationships/image" Target="media/image11.png" /><Relationship Id="rId140" Type="http://schemas.openxmlformats.org/officeDocument/2006/relationships/image" Target="media/image137.png" /><Relationship Id="rId141" Type="http://schemas.openxmlformats.org/officeDocument/2006/relationships/image" Target="media/image138.png" /><Relationship Id="rId142" Type="http://schemas.openxmlformats.org/officeDocument/2006/relationships/image" Target="media/image139.png" /><Relationship Id="rId143" Type="http://schemas.openxmlformats.org/officeDocument/2006/relationships/image" Target="media/image140.png" /><Relationship Id="rId144" Type="http://schemas.openxmlformats.org/officeDocument/2006/relationships/image" Target="media/image141.png" /><Relationship Id="rId145" Type="http://schemas.openxmlformats.org/officeDocument/2006/relationships/image" Target="media/image142.png" /><Relationship Id="rId146" Type="http://schemas.openxmlformats.org/officeDocument/2006/relationships/image" Target="media/image143.png" /><Relationship Id="rId147" Type="http://schemas.openxmlformats.org/officeDocument/2006/relationships/image" Target="media/image144.png" /><Relationship Id="rId148" Type="http://schemas.openxmlformats.org/officeDocument/2006/relationships/image" Target="media/image145.png" /><Relationship Id="rId149" Type="http://schemas.openxmlformats.org/officeDocument/2006/relationships/image" Target="media/image146.png" /><Relationship Id="rId15" Type="http://schemas.openxmlformats.org/officeDocument/2006/relationships/image" Target="media/image12.png" /><Relationship Id="rId150" Type="http://schemas.openxmlformats.org/officeDocument/2006/relationships/image" Target="media/image147.png" /><Relationship Id="rId151" Type="http://schemas.openxmlformats.org/officeDocument/2006/relationships/image" Target="media/image148.png" /><Relationship Id="rId152" Type="http://schemas.openxmlformats.org/officeDocument/2006/relationships/image" Target="media/image149.png" /><Relationship Id="rId153" Type="http://schemas.openxmlformats.org/officeDocument/2006/relationships/image" Target="media/image150.png" /><Relationship Id="rId154" Type="http://schemas.openxmlformats.org/officeDocument/2006/relationships/image" Target="media/image151.png" /><Relationship Id="rId155" Type="http://schemas.openxmlformats.org/officeDocument/2006/relationships/image" Target="media/image152.png" /><Relationship Id="rId156" Type="http://schemas.openxmlformats.org/officeDocument/2006/relationships/image" Target="media/image153.png" /><Relationship Id="rId157" Type="http://schemas.openxmlformats.org/officeDocument/2006/relationships/image" Target="media/image154.png" /><Relationship Id="rId158" Type="http://schemas.openxmlformats.org/officeDocument/2006/relationships/image" Target="media/image155.png" /><Relationship Id="rId159" Type="http://schemas.openxmlformats.org/officeDocument/2006/relationships/image" Target="media/image156.png" /><Relationship Id="rId16" Type="http://schemas.openxmlformats.org/officeDocument/2006/relationships/image" Target="media/image13.png" /><Relationship Id="rId160" Type="http://schemas.openxmlformats.org/officeDocument/2006/relationships/image" Target="media/image157.png" /><Relationship Id="rId161" Type="http://schemas.openxmlformats.org/officeDocument/2006/relationships/image" Target="media/image158.png" /><Relationship Id="rId162" Type="http://schemas.openxmlformats.org/officeDocument/2006/relationships/image" Target="media/image159.png" /><Relationship Id="rId163" Type="http://schemas.openxmlformats.org/officeDocument/2006/relationships/image" Target="media/image160.png" /><Relationship Id="rId164" Type="http://schemas.openxmlformats.org/officeDocument/2006/relationships/image" Target="media/image161.png" /><Relationship Id="rId165" Type="http://schemas.openxmlformats.org/officeDocument/2006/relationships/image" Target="media/image162.png" /><Relationship Id="rId166" Type="http://schemas.openxmlformats.org/officeDocument/2006/relationships/image" Target="media/image163.png" /><Relationship Id="rId167" Type="http://schemas.openxmlformats.org/officeDocument/2006/relationships/image" Target="media/image164.png" /><Relationship Id="rId168" Type="http://schemas.openxmlformats.org/officeDocument/2006/relationships/image" Target="media/image165.png" /><Relationship Id="rId169" Type="http://schemas.openxmlformats.org/officeDocument/2006/relationships/image" Target="media/image166.png" /><Relationship Id="rId17" Type="http://schemas.openxmlformats.org/officeDocument/2006/relationships/image" Target="media/image14.png" /><Relationship Id="rId170" Type="http://schemas.openxmlformats.org/officeDocument/2006/relationships/image" Target="media/image167.png" /><Relationship Id="rId171" Type="http://schemas.openxmlformats.org/officeDocument/2006/relationships/image" Target="media/image168.png" /><Relationship Id="rId172" Type="http://schemas.openxmlformats.org/officeDocument/2006/relationships/image" Target="media/image169.png" /><Relationship Id="rId173" Type="http://schemas.openxmlformats.org/officeDocument/2006/relationships/image" Target="media/image170.png" /><Relationship Id="rId174" Type="http://schemas.openxmlformats.org/officeDocument/2006/relationships/image" Target="media/image171.png" /><Relationship Id="rId175" Type="http://schemas.openxmlformats.org/officeDocument/2006/relationships/image" Target="media/image172.png" /><Relationship Id="rId176" Type="http://schemas.openxmlformats.org/officeDocument/2006/relationships/image" Target="media/image173.png" /><Relationship Id="rId177" Type="http://schemas.openxmlformats.org/officeDocument/2006/relationships/image" Target="media/image174.png" /><Relationship Id="rId178" Type="http://schemas.openxmlformats.org/officeDocument/2006/relationships/image" Target="media/image175.png" /><Relationship Id="rId179" Type="http://schemas.openxmlformats.org/officeDocument/2006/relationships/image" Target="media/image176.png" /><Relationship Id="rId18" Type="http://schemas.openxmlformats.org/officeDocument/2006/relationships/image" Target="media/image15.png" /><Relationship Id="rId180" Type="http://schemas.openxmlformats.org/officeDocument/2006/relationships/image" Target="media/image177.png" /><Relationship Id="rId181" Type="http://schemas.openxmlformats.org/officeDocument/2006/relationships/image" Target="media/image178.png" /><Relationship Id="rId182" Type="http://schemas.openxmlformats.org/officeDocument/2006/relationships/image" Target="media/image179.png" /><Relationship Id="rId183" Type="http://schemas.openxmlformats.org/officeDocument/2006/relationships/image" Target="media/image180.png" /><Relationship Id="rId184" Type="http://schemas.openxmlformats.org/officeDocument/2006/relationships/image" Target="media/image181.png" /><Relationship Id="rId185" Type="http://schemas.openxmlformats.org/officeDocument/2006/relationships/image" Target="media/image182.png" /><Relationship Id="rId186" Type="http://schemas.openxmlformats.org/officeDocument/2006/relationships/image" Target="media/image183.png" /><Relationship Id="rId187" Type="http://schemas.openxmlformats.org/officeDocument/2006/relationships/image" Target="media/image184.png" /><Relationship Id="rId188" Type="http://schemas.openxmlformats.org/officeDocument/2006/relationships/image" Target="media/image185.png" /><Relationship Id="rId189" Type="http://schemas.openxmlformats.org/officeDocument/2006/relationships/image" Target="media/image186.png" /><Relationship Id="rId19" Type="http://schemas.openxmlformats.org/officeDocument/2006/relationships/image" Target="media/image16.png" /><Relationship Id="rId190" Type="http://schemas.openxmlformats.org/officeDocument/2006/relationships/image" Target="media/image187.png" /><Relationship Id="rId191" Type="http://schemas.openxmlformats.org/officeDocument/2006/relationships/image" Target="media/image188.png" /><Relationship Id="rId192" Type="http://schemas.openxmlformats.org/officeDocument/2006/relationships/image" Target="media/image189.png" /><Relationship Id="rId193" Type="http://schemas.openxmlformats.org/officeDocument/2006/relationships/image" Target="media/image190.png" /><Relationship Id="rId194" Type="http://schemas.openxmlformats.org/officeDocument/2006/relationships/image" Target="media/image191.png" /><Relationship Id="rId195" Type="http://schemas.openxmlformats.org/officeDocument/2006/relationships/image" Target="media/image192.png" /><Relationship Id="rId196" Type="http://schemas.openxmlformats.org/officeDocument/2006/relationships/image" Target="media/image193.png" /><Relationship Id="rId197" Type="http://schemas.openxmlformats.org/officeDocument/2006/relationships/image" Target="media/image194.png" /><Relationship Id="rId198" Type="http://schemas.openxmlformats.org/officeDocument/2006/relationships/image" Target="media/image195.png" /><Relationship Id="rId199" Type="http://schemas.openxmlformats.org/officeDocument/2006/relationships/image" Target="media/image19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00" Type="http://schemas.openxmlformats.org/officeDocument/2006/relationships/image" Target="media/image197.png" /><Relationship Id="rId201" Type="http://schemas.openxmlformats.org/officeDocument/2006/relationships/image" Target="media/image198.png" /><Relationship Id="rId202" Type="http://schemas.openxmlformats.org/officeDocument/2006/relationships/image" Target="media/image199.png" /><Relationship Id="rId203" Type="http://schemas.openxmlformats.org/officeDocument/2006/relationships/image" Target="media/image200.png" /><Relationship Id="rId204" Type="http://schemas.openxmlformats.org/officeDocument/2006/relationships/image" Target="media/image201.png" /><Relationship Id="rId205" Type="http://schemas.openxmlformats.org/officeDocument/2006/relationships/image" Target="media/image202.png" /><Relationship Id="rId206" Type="http://schemas.openxmlformats.org/officeDocument/2006/relationships/image" Target="media/image203.png" /><Relationship Id="rId207" Type="http://schemas.openxmlformats.org/officeDocument/2006/relationships/image" Target="media/image204.png" /><Relationship Id="rId208" Type="http://schemas.openxmlformats.org/officeDocument/2006/relationships/image" Target="media/image205.png" /><Relationship Id="rId209" Type="http://schemas.openxmlformats.org/officeDocument/2006/relationships/image" Target="media/image206.png" /><Relationship Id="rId21" Type="http://schemas.openxmlformats.org/officeDocument/2006/relationships/image" Target="media/image18.png" /><Relationship Id="rId210" Type="http://schemas.openxmlformats.org/officeDocument/2006/relationships/image" Target="media/image207.png" /><Relationship Id="rId211" Type="http://schemas.openxmlformats.org/officeDocument/2006/relationships/image" Target="media/image208.png" /><Relationship Id="rId212" Type="http://schemas.openxmlformats.org/officeDocument/2006/relationships/image" Target="media/image209.png" /><Relationship Id="rId213" Type="http://schemas.openxmlformats.org/officeDocument/2006/relationships/image" Target="media/image210.png" /><Relationship Id="rId214" Type="http://schemas.openxmlformats.org/officeDocument/2006/relationships/image" Target="media/image211.png" /><Relationship Id="rId215" Type="http://schemas.openxmlformats.org/officeDocument/2006/relationships/image" Target="media/image212.png" /><Relationship Id="rId216" Type="http://schemas.openxmlformats.org/officeDocument/2006/relationships/image" Target="media/image213.png" /><Relationship Id="rId217" Type="http://schemas.openxmlformats.org/officeDocument/2006/relationships/image" Target="media/image214.png" /><Relationship Id="rId218" Type="http://schemas.openxmlformats.org/officeDocument/2006/relationships/image" Target="media/image215.png" /><Relationship Id="rId219" Type="http://schemas.openxmlformats.org/officeDocument/2006/relationships/image" Target="media/image216.png" /><Relationship Id="rId22" Type="http://schemas.openxmlformats.org/officeDocument/2006/relationships/image" Target="media/image19.png" /><Relationship Id="rId220" Type="http://schemas.openxmlformats.org/officeDocument/2006/relationships/image" Target="media/image217.png" /><Relationship Id="rId221" Type="http://schemas.openxmlformats.org/officeDocument/2006/relationships/image" Target="media/image218.png" /><Relationship Id="rId222" Type="http://schemas.openxmlformats.org/officeDocument/2006/relationships/image" Target="media/image219.png" /><Relationship Id="rId223" Type="http://schemas.openxmlformats.org/officeDocument/2006/relationships/image" Target="media/image220.png" /><Relationship Id="rId224" Type="http://schemas.openxmlformats.org/officeDocument/2006/relationships/image" Target="media/image221.png" /><Relationship Id="rId225" Type="http://schemas.openxmlformats.org/officeDocument/2006/relationships/image" Target="media/image222.png" /><Relationship Id="rId226" Type="http://schemas.openxmlformats.org/officeDocument/2006/relationships/image" Target="media/image223.png" /><Relationship Id="rId227" Type="http://schemas.openxmlformats.org/officeDocument/2006/relationships/image" Target="media/image224.png" /><Relationship Id="rId228" Type="http://schemas.openxmlformats.org/officeDocument/2006/relationships/image" Target="media/image225.png" /><Relationship Id="rId229" Type="http://schemas.openxmlformats.org/officeDocument/2006/relationships/image" Target="media/image226.png" /><Relationship Id="rId23" Type="http://schemas.openxmlformats.org/officeDocument/2006/relationships/image" Target="media/image20.png" /><Relationship Id="rId230" Type="http://schemas.openxmlformats.org/officeDocument/2006/relationships/image" Target="media/image227.png" /><Relationship Id="rId231" Type="http://schemas.openxmlformats.org/officeDocument/2006/relationships/image" Target="media/image228.png" /><Relationship Id="rId232" Type="http://schemas.openxmlformats.org/officeDocument/2006/relationships/image" Target="media/image229.png" /><Relationship Id="rId233" Type="http://schemas.openxmlformats.org/officeDocument/2006/relationships/image" Target="media/image230.png" /><Relationship Id="rId234" Type="http://schemas.openxmlformats.org/officeDocument/2006/relationships/image" Target="media/image231.png" /><Relationship Id="rId235" Type="http://schemas.openxmlformats.org/officeDocument/2006/relationships/image" Target="media/image232.png" /><Relationship Id="rId236" Type="http://schemas.openxmlformats.org/officeDocument/2006/relationships/image" Target="media/image233.png" /><Relationship Id="rId237" Type="http://schemas.openxmlformats.org/officeDocument/2006/relationships/image" Target="media/image234.png" /><Relationship Id="rId238" Type="http://schemas.openxmlformats.org/officeDocument/2006/relationships/image" Target="media/image235.png" /><Relationship Id="rId239" Type="http://schemas.openxmlformats.org/officeDocument/2006/relationships/image" Target="media/image236.png" /><Relationship Id="rId24" Type="http://schemas.openxmlformats.org/officeDocument/2006/relationships/image" Target="media/image21.png" /><Relationship Id="rId240" Type="http://schemas.openxmlformats.org/officeDocument/2006/relationships/image" Target="media/image237.png" /><Relationship Id="rId241" Type="http://schemas.openxmlformats.org/officeDocument/2006/relationships/image" Target="media/image238.png" /><Relationship Id="rId242" Type="http://schemas.openxmlformats.org/officeDocument/2006/relationships/image" Target="media/image239.png" /><Relationship Id="rId243" Type="http://schemas.openxmlformats.org/officeDocument/2006/relationships/image" Target="media/image240.png" /><Relationship Id="rId244" Type="http://schemas.openxmlformats.org/officeDocument/2006/relationships/image" Target="media/image241.png" /><Relationship Id="rId245" Type="http://schemas.openxmlformats.org/officeDocument/2006/relationships/image" Target="media/image242.png" /><Relationship Id="rId246" Type="http://schemas.openxmlformats.org/officeDocument/2006/relationships/image" Target="media/image243.png" /><Relationship Id="rId247" Type="http://schemas.openxmlformats.org/officeDocument/2006/relationships/image" Target="media/image244.png" /><Relationship Id="rId248" Type="http://schemas.openxmlformats.org/officeDocument/2006/relationships/image" Target="media/image245.png" /><Relationship Id="rId249" Type="http://schemas.openxmlformats.org/officeDocument/2006/relationships/image" Target="media/image246.png" /><Relationship Id="rId25" Type="http://schemas.openxmlformats.org/officeDocument/2006/relationships/image" Target="media/image22.png" /><Relationship Id="rId250" Type="http://schemas.openxmlformats.org/officeDocument/2006/relationships/image" Target="media/image247.png" /><Relationship Id="rId251" Type="http://schemas.openxmlformats.org/officeDocument/2006/relationships/image" Target="media/image248.png" /><Relationship Id="rId252" Type="http://schemas.openxmlformats.org/officeDocument/2006/relationships/image" Target="media/image249.png" /><Relationship Id="rId253" Type="http://schemas.openxmlformats.org/officeDocument/2006/relationships/image" Target="media/image250.png" /><Relationship Id="rId254" Type="http://schemas.openxmlformats.org/officeDocument/2006/relationships/image" Target="media/image251.png" /><Relationship Id="rId255" Type="http://schemas.openxmlformats.org/officeDocument/2006/relationships/image" Target="media/image252.png" /><Relationship Id="rId256" Type="http://schemas.openxmlformats.org/officeDocument/2006/relationships/image" Target="media/image253.png" /><Relationship Id="rId257" Type="http://schemas.openxmlformats.org/officeDocument/2006/relationships/image" Target="media/image254.png" /><Relationship Id="rId258" Type="http://schemas.openxmlformats.org/officeDocument/2006/relationships/image" Target="media/image255.png" /><Relationship Id="rId259" Type="http://schemas.openxmlformats.org/officeDocument/2006/relationships/image" Target="media/image256.png" /><Relationship Id="rId26" Type="http://schemas.openxmlformats.org/officeDocument/2006/relationships/image" Target="media/image23.png" /><Relationship Id="rId260" Type="http://schemas.openxmlformats.org/officeDocument/2006/relationships/image" Target="media/image257.png" /><Relationship Id="rId261" Type="http://schemas.openxmlformats.org/officeDocument/2006/relationships/image" Target="media/image258.png" /><Relationship Id="rId262" Type="http://schemas.openxmlformats.org/officeDocument/2006/relationships/image" Target="media/image259.png" /><Relationship Id="rId263" Type="http://schemas.openxmlformats.org/officeDocument/2006/relationships/image" Target="media/image260.png" /><Relationship Id="rId264" Type="http://schemas.openxmlformats.org/officeDocument/2006/relationships/image" Target="media/image261.png" /><Relationship Id="rId265" Type="http://schemas.openxmlformats.org/officeDocument/2006/relationships/image" Target="media/image262.png" /><Relationship Id="rId266" Type="http://schemas.openxmlformats.org/officeDocument/2006/relationships/image" Target="media/image263.png" /><Relationship Id="rId267" Type="http://schemas.openxmlformats.org/officeDocument/2006/relationships/image" Target="media/image264.png" /><Relationship Id="rId268" Type="http://schemas.openxmlformats.org/officeDocument/2006/relationships/image" Target="media/image265.png" /><Relationship Id="rId269" Type="http://schemas.openxmlformats.org/officeDocument/2006/relationships/image" Target="media/image266.png" /><Relationship Id="rId27" Type="http://schemas.openxmlformats.org/officeDocument/2006/relationships/image" Target="media/image24.png" /><Relationship Id="rId270" Type="http://schemas.openxmlformats.org/officeDocument/2006/relationships/image" Target="media/image267.png" /><Relationship Id="rId271" Type="http://schemas.openxmlformats.org/officeDocument/2006/relationships/image" Target="media/image268.png" /><Relationship Id="rId272" Type="http://schemas.openxmlformats.org/officeDocument/2006/relationships/image" Target="media/image269.png" /><Relationship Id="rId273" Type="http://schemas.openxmlformats.org/officeDocument/2006/relationships/image" Target="media/image270.png" /><Relationship Id="rId274" Type="http://schemas.openxmlformats.org/officeDocument/2006/relationships/image" Target="media/image271.png" /><Relationship Id="rId275" Type="http://schemas.openxmlformats.org/officeDocument/2006/relationships/image" Target="media/image272.png" /><Relationship Id="rId276" Type="http://schemas.openxmlformats.org/officeDocument/2006/relationships/image" Target="media/image273.png" /><Relationship Id="rId277" Type="http://schemas.openxmlformats.org/officeDocument/2006/relationships/image" Target="media/image274.png" /><Relationship Id="rId278" Type="http://schemas.openxmlformats.org/officeDocument/2006/relationships/image" Target="media/image275.png" /><Relationship Id="rId279" Type="http://schemas.openxmlformats.org/officeDocument/2006/relationships/image" Target="media/image276.png" /><Relationship Id="rId28" Type="http://schemas.openxmlformats.org/officeDocument/2006/relationships/image" Target="media/image25.png" /><Relationship Id="rId280" Type="http://schemas.openxmlformats.org/officeDocument/2006/relationships/image" Target="media/image277.png" /><Relationship Id="rId281" Type="http://schemas.openxmlformats.org/officeDocument/2006/relationships/image" Target="media/image278.png" /><Relationship Id="rId282" Type="http://schemas.openxmlformats.org/officeDocument/2006/relationships/image" Target="media/image279.png" /><Relationship Id="rId283" Type="http://schemas.openxmlformats.org/officeDocument/2006/relationships/image" Target="media/image280.png" /><Relationship Id="rId284" Type="http://schemas.openxmlformats.org/officeDocument/2006/relationships/image" Target="media/image281.png" /><Relationship Id="rId285" Type="http://schemas.openxmlformats.org/officeDocument/2006/relationships/image" Target="media/image282.png" /><Relationship Id="rId286" Type="http://schemas.openxmlformats.org/officeDocument/2006/relationships/image" Target="media/image283.png" /><Relationship Id="rId287" Type="http://schemas.openxmlformats.org/officeDocument/2006/relationships/image" Target="media/image284.png" /><Relationship Id="rId288" Type="http://schemas.openxmlformats.org/officeDocument/2006/relationships/image" Target="media/image285.png" /><Relationship Id="rId289" Type="http://schemas.openxmlformats.org/officeDocument/2006/relationships/image" Target="media/image286.png" /><Relationship Id="rId29" Type="http://schemas.openxmlformats.org/officeDocument/2006/relationships/image" Target="media/image26.png" /><Relationship Id="rId290" Type="http://schemas.openxmlformats.org/officeDocument/2006/relationships/image" Target="media/image287.png" /><Relationship Id="rId291" Type="http://schemas.openxmlformats.org/officeDocument/2006/relationships/image" Target="media/image288.png" /><Relationship Id="rId292" Type="http://schemas.openxmlformats.org/officeDocument/2006/relationships/image" Target="media/image289.png" /><Relationship Id="rId293" Type="http://schemas.openxmlformats.org/officeDocument/2006/relationships/image" Target="media/image290.png" /><Relationship Id="rId294" Type="http://schemas.openxmlformats.org/officeDocument/2006/relationships/image" Target="media/image291.png" /><Relationship Id="rId295" Type="http://schemas.openxmlformats.org/officeDocument/2006/relationships/image" Target="media/image292.png" /><Relationship Id="rId296" Type="http://schemas.openxmlformats.org/officeDocument/2006/relationships/image" Target="media/image293.png" /><Relationship Id="rId297" Type="http://schemas.openxmlformats.org/officeDocument/2006/relationships/image" Target="media/image294.png" /><Relationship Id="rId298" Type="http://schemas.openxmlformats.org/officeDocument/2006/relationships/image" Target="media/image295.png" /><Relationship Id="rId299" Type="http://schemas.openxmlformats.org/officeDocument/2006/relationships/image" Target="media/image29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00" Type="http://schemas.openxmlformats.org/officeDocument/2006/relationships/image" Target="media/image297.png" /><Relationship Id="rId301" Type="http://schemas.openxmlformats.org/officeDocument/2006/relationships/image" Target="media/image298.png" /><Relationship Id="rId302" Type="http://schemas.openxmlformats.org/officeDocument/2006/relationships/image" Target="media/image299.png" /><Relationship Id="rId303" Type="http://schemas.openxmlformats.org/officeDocument/2006/relationships/image" Target="media/image300.png" /><Relationship Id="rId304" Type="http://schemas.openxmlformats.org/officeDocument/2006/relationships/image" Target="media/image301.png" /><Relationship Id="rId305" Type="http://schemas.openxmlformats.org/officeDocument/2006/relationships/image" Target="media/image302.png" /><Relationship Id="rId306" Type="http://schemas.openxmlformats.org/officeDocument/2006/relationships/image" Target="media/image303.png" /><Relationship Id="rId307" Type="http://schemas.openxmlformats.org/officeDocument/2006/relationships/image" Target="media/image304.png" /><Relationship Id="rId308" Type="http://schemas.openxmlformats.org/officeDocument/2006/relationships/image" Target="media/image305.png" /><Relationship Id="rId309" Type="http://schemas.openxmlformats.org/officeDocument/2006/relationships/image" Target="media/image306.png" /><Relationship Id="rId31" Type="http://schemas.openxmlformats.org/officeDocument/2006/relationships/image" Target="media/image28.png" /><Relationship Id="rId310" Type="http://schemas.openxmlformats.org/officeDocument/2006/relationships/image" Target="media/image307.png" /><Relationship Id="rId311" Type="http://schemas.openxmlformats.org/officeDocument/2006/relationships/image" Target="media/image308.png" /><Relationship Id="rId312" Type="http://schemas.openxmlformats.org/officeDocument/2006/relationships/image" Target="media/image309.png" /><Relationship Id="rId313" Type="http://schemas.openxmlformats.org/officeDocument/2006/relationships/image" Target="media/image310.png" /><Relationship Id="rId314" Type="http://schemas.openxmlformats.org/officeDocument/2006/relationships/image" Target="media/image311.png" /><Relationship Id="rId315" Type="http://schemas.openxmlformats.org/officeDocument/2006/relationships/image" Target="media/image312.png" /><Relationship Id="rId316" Type="http://schemas.openxmlformats.org/officeDocument/2006/relationships/image" Target="media/image313.png" /><Relationship Id="rId317" Type="http://schemas.openxmlformats.org/officeDocument/2006/relationships/image" Target="media/image314.png" /><Relationship Id="rId318" Type="http://schemas.openxmlformats.org/officeDocument/2006/relationships/image" Target="media/image315.png" /><Relationship Id="rId319" Type="http://schemas.openxmlformats.org/officeDocument/2006/relationships/image" Target="media/image316.png" /><Relationship Id="rId32" Type="http://schemas.openxmlformats.org/officeDocument/2006/relationships/image" Target="media/image29.png" /><Relationship Id="rId320" Type="http://schemas.openxmlformats.org/officeDocument/2006/relationships/image" Target="media/image317.png" /><Relationship Id="rId321" Type="http://schemas.openxmlformats.org/officeDocument/2006/relationships/image" Target="media/image318.png" /><Relationship Id="rId322" Type="http://schemas.openxmlformats.org/officeDocument/2006/relationships/image" Target="media/image319.png" /><Relationship Id="rId323" Type="http://schemas.openxmlformats.org/officeDocument/2006/relationships/image" Target="media/image320.png" /><Relationship Id="rId324" Type="http://schemas.openxmlformats.org/officeDocument/2006/relationships/image" Target="media/image321.png" /><Relationship Id="rId325" Type="http://schemas.openxmlformats.org/officeDocument/2006/relationships/image" Target="media/image322.png" /><Relationship Id="rId326" Type="http://schemas.openxmlformats.org/officeDocument/2006/relationships/image" Target="media/image323.png" /><Relationship Id="rId327" Type="http://schemas.openxmlformats.org/officeDocument/2006/relationships/image" Target="media/image324.png" /><Relationship Id="rId328" Type="http://schemas.openxmlformats.org/officeDocument/2006/relationships/image" Target="media/image325.png" /><Relationship Id="rId329" Type="http://schemas.openxmlformats.org/officeDocument/2006/relationships/image" Target="media/image326.png" /><Relationship Id="rId33" Type="http://schemas.openxmlformats.org/officeDocument/2006/relationships/image" Target="media/image30.png" /><Relationship Id="rId330" Type="http://schemas.openxmlformats.org/officeDocument/2006/relationships/image" Target="media/image327.png" /><Relationship Id="rId331" Type="http://schemas.openxmlformats.org/officeDocument/2006/relationships/image" Target="media/image328.png" /><Relationship Id="rId332" Type="http://schemas.openxmlformats.org/officeDocument/2006/relationships/image" Target="media/image329.png" /><Relationship Id="rId333" Type="http://schemas.openxmlformats.org/officeDocument/2006/relationships/image" Target="media/image330.png" /><Relationship Id="rId334" Type="http://schemas.openxmlformats.org/officeDocument/2006/relationships/image" Target="media/image331.png" /><Relationship Id="rId335" Type="http://schemas.openxmlformats.org/officeDocument/2006/relationships/image" Target="media/image332.png" /><Relationship Id="rId336" Type="http://schemas.openxmlformats.org/officeDocument/2006/relationships/image" Target="media/image333.png" /><Relationship Id="rId337" Type="http://schemas.openxmlformats.org/officeDocument/2006/relationships/image" Target="media/image334.png" /><Relationship Id="rId338" Type="http://schemas.openxmlformats.org/officeDocument/2006/relationships/image" Target="media/image335.png" /><Relationship Id="rId339" Type="http://schemas.openxmlformats.org/officeDocument/2006/relationships/image" Target="media/image336.png" /><Relationship Id="rId34" Type="http://schemas.openxmlformats.org/officeDocument/2006/relationships/image" Target="media/image31.png" /><Relationship Id="rId340" Type="http://schemas.openxmlformats.org/officeDocument/2006/relationships/image" Target="media/image337.png" /><Relationship Id="rId341" Type="http://schemas.openxmlformats.org/officeDocument/2006/relationships/image" Target="media/image338.png" /><Relationship Id="rId342" Type="http://schemas.openxmlformats.org/officeDocument/2006/relationships/image" Target="media/image339.png" /><Relationship Id="rId343" Type="http://schemas.openxmlformats.org/officeDocument/2006/relationships/image" Target="media/image340.png" /><Relationship Id="rId344" Type="http://schemas.openxmlformats.org/officeDocument/2006/relationships/image" Target="media/image341.png" /><Relationship Id="rId345" Type="http://schemas.openxmlformats.org/officeDocument/2006/relationships/image" Target="media/image342.png" /><Relationship Id="rId346" Type="http://schemas.openxmlformats.org/officeDocument/2006/relationships/image" Target="media/image343.png" /><Relationship Id="rId347" Type="http://schemas.openxmlformats.org/officeDocument/2006/relationships/image" Target="media/image344.png" /><Relationship Id="rId348" Type="http://schemas.openxmlformats.org/officeDocument/2006/relationships/image" Target="media/image345.png" /><Relationship Id="rId349" Type="http://schemas.openxmlformats.org/officeDocument/2006/relationships/image" Target="media/image346.png" /><Relationship Id="rId35" Type="http://schemas.openxmlformats.org/officeDocument/2006/relationships/image" Target="media/image32.png" /><Relationship Id="rId350" Type="http://schemas.openxmlformats.org/officeDocument/2006/relationships/image" Target="media/image347.png" /><Relationship Id="rId351" Type="http://schemas.openxmlformats.org/officeDocument/2006/relationships/image" Target="media/image348.png" /><Relationship Id="rId352" Type="http://schemas.openxmlformats.org/officeDocument/2006/relationships/image" Target="media/image349.png" /><Relationship Id="rId353" Type="http://schemas.openxmlformats.org/officeDocument/2006/relationships/image" Target="media/image350.png" /><Relationship Id="rId354" Type="http://schemas.openxmlformats.org/officeDocument/2006/relationships/image" Target="media/image351.png" /><Relationship Id="rId355" Type="http://schemas.openxmlformats.org/officeDocument/2006/relationships/image" Target="media/image352.png" /><Relationship Id="rId356" Type="http://schemas.openxmlformats.org/officeDocument/2006/relationships/image" Target="media/image353.png" /><Relationship Id="rId357" Type="http://schemas.openxmlformats.org/officeDocument/2006/relationships/image" Target="media/image354.png" /><Relationship Id="rId358" Type="http://schemas.openxmlformats.org/officeDocument/2006/relationships/image" Target="media/image355.png" /><Relationship Id="rId359" Type="http://schemas.openxmlformats.org/officeDocument/2006/relationships/image" Target="media/image356.png" /><Relationship Id="rId36" Type="http://schemas.openxmlformats.org/officeDocument/2006/relationships/image" Target="media/image33.png" /><Relationship Id="rId360" Type="http://schemas.openxmlformats.org/officeDocument/2006/relationships/image" Target="media/image357.png" /><Relationship Id="rId361" Type="http://schemas.openxmlformats.org/officeDocument/2006/relationships/image" Target="media/image358.png" /><Relationship Id="rId362" Type="http://schemas.openxmlformats.org/officeDocument/2006/relationships/image" Target="media/image359.png" /><Relationship Id="rId363" Type="http://schemas.openxmlformats.org/officeDocument/2006/relationships/image" Target="media/image360.png" /><Relationship Id="rId364" Type="http://schemas.openxmlformats.org/officeDocument/2006/relationships/image" Target="media/image361.png" /><Relationship Id="rId365" Type="http://schemas.openxmlformats.org/officeDocument/2006/relationships/image" Target="media/image362.png" /><Relationship Id="rId366" Type="http://schemas.openxmlformats.org/officeDocument/2006/relationships/image" Target="media/image363.png" /><Relationship Id="rId367" Type="http://schemas.openxmlformats.org/officeDocument/2006/relationships/image" Target="media/image364.png" /><Relationship Id="rId368" Type="http://schemas.openxmlformats.org/officeDocument/2006/relationships/image" Target="media/image365.png" /><Relationship Id="rId369" Type="http://schemas.openxmlformats.org/officeDocument/2006/relationships/image" Target="media/image366.png" /><Relationship Id="rId37" Type="http://schemas.openxmlformats.org/officeDocument/2006/relationships/image" Target="media/image34.png" /><Relationship Id="rId370" Type="http://schemas.openxmlformats.org/officeDocument/2006/relationships/image" Target="media/image367.png" /><Relationship Id="rId371" Type="http://schemas.openxmlformats.org/officeDocument/2006/relationships/image" Target="media/image368.png" /><Relationship Id="rId372" Type="http://schemas.openxmlformats.org/officeDocument/2006/relationships/image" Target="media/image369.png" /><Relationship Id="rId373" Type="http://schemas.openxmlformats.org/officeDocument/2006/relationships/image" Target="media/image370.png" /><Relationship Id="rId374" Type="http://schemas.openxmlformats.org/officeDocument/2006/relationships/image" Target="media/image371.png" /><Relationship Id="rId375" Type="http://schemas.openxmlformats.org/officeDocument/2006/relationships/image" Target="media/image372.png" /><Relationship Id="rId376" Type="http://schemas.openxmlformats.org/officeDocument/2006/relationships/image" Target="media/image373.png" /><Relationship Id="rId377" Type="http://schemas.openxmlformats.org/officeDocument/2006/relationships/image" Target="media/image374.png" /><Relationship Id="rId378" Type="http://schemas.openxmlformats.org/officeDocument/2006/relationships/image" Target="media/image375.png" /><Relationship Id="rId379" Type="http://schemas.openxmlformats.org/officeDocument/2006/relationships/image" Target="media/image376.png" /><Relationship Id="rId38" Type="http://schemas.openxmlformats.org/officeDocument/2006/relationships/image" Target="media/image35.png" /><Relationship Id="rId380" Type="http://schemas.openxmlformats.org/officeDocument/2006/relationships/image" Target="media/image377.png" /><Relationship Id="rId381" Type="http://schemas.openxmlformats.org/officeDocument/2006/relationships/image" Target="media/image378.png" /><Relationship Id="rId382" Type="http://schemas.openxmlformats.org/officeDocument/2006/relationships/image" Target="media/image379.png" /><Relationship Id="rId383" Type="http://schemas.openxmlformats.org/officeDocument/2006/relationships/image" Target="media/image380.png" /><Relationship Id="rId384" Type="http://schemas.openxmlformats.org/officeDocument/2006/relationships/image" Target="media/image381.png" /><Relationship Id="rId385" Type="http://schemas.openxmlformats.org/officeDocument/2006/relationships/image" Target="media/image382.png" /><Relationship Id="rId386" Type="http://schemas.openxmlformats.org/officeDocument/2006/relationships/image" Target="media/image383.png" /><Relationship Id="rId387" Type="http://schemas.openxmlformats.org/officeDocument/2006/relationships/image" Target="media/image384.png" /><Relationship Id="rId388" Type="http://schemas.openxmlformats.org/officeDocument/2006/relationships/image" Target="media/image385.png" /><Relationship Id="rId389" Type="http://schemas.openxmlformats.org/officeDocument/2006/relationships/image" Target="media/image386.png" /><Relationship Id="rId39" Type="http://schemas.openxmlformats.org/officeDocument/2006/relationships/image" Target="media/image36.png" /><Relationship Id="rId390" Type="http://schemas.openxmlformats.org/officeDocument/2006/relationships/image" Target="media/image387.png" /><Relationship Id="rId391" Type="http://schemas.openxmlformats.org/officeDocument/2006/relationships/image" Target="media/image388.png" /><Relationship Id="rId392" Type="http://schemas.openxmlformats.org/officeDocument/2006/relationships/image" Target="media/image389.png" /><Relationship Id="rId393" Type="http://schemas.openxmlformats.org/officeDocument/2006/relationships/image" Target="media/image390.png" /><Relationship Id="rId394" Type="http://schemas.openxmlformats.org/officeDocument/2006/relationships/image" Target="media/image391.png" /><Relationship Id="rId395" Type="http://schemas.openxmlformats.org/officeDocument/2006/relationships/image" Target="media/image392.png" /><Relationship Id="rId396" Type="http://schemas.openxmlformats.org/officeDocument/2006/relationships/image" Target="media/image393.png" /><Relationship Id="rId397" Type="http://schemas.openxmlformats.org/officeDocument/2006/relationships/image" Target="media/image394.png" /><Relationship Id="rId398" Type="http://schemas.openxmlformats.org/officeDocument/2006/relationships/image" Target="media/image395.png" /><Relationship Id="rId399" Type="http://schemas.openxmlformats.org/officeDocument/2006/relationships/image" Target="media/image39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00" Type="http://schemas.openxmlformats.org/officeDocument/2006/relationships/image" Target="media/image397.png" /><Relationship Id="rId401" Type="http://schemas.openxmlformats.org/officeDocument/2006/relationships/image" Target="media/image398.png" /><Relationship Id="rId402" Type="http://schemas.openxmlformats.org/officeDocument/2006/relationships/image" Target="media/image399.png" /><Relationship Id="rId403" Type="http://schemas.openxmlformats.org/officeDocument/2006/relationships/image" Target="media/image400.png" /><Relationship Id="rId404" Type="http://schemas.openxmlformats.org/officeDocument/2006/relationships/image" Target="media/image401.png" /><Relationship Id="rId405" Type="http://schemas.openxmlformats.org/officeDocument/2006/relationships/image" Target="media/image402.png" /><Relationship Id="rId406" Type="http://schemas.openxmlformats.org/officeDocument/2006/relationships/image" Target="media/image403.png" /><Relationship Id="rId407" Type="http://schemas.openxmlformats.org/officeDocument/2006/relationships/image" Target="media/image404.png" /><Relationship Id="rId408" Type="http://schemas.openxmlformats.org/officeDocument/2006/relationships/image" Target="media/image405.png" /><Relationship Id="rId409" Type="http://schemas.openxmlformats.org/officeDocument/2006/relationships/image" Target="media/image406.png" /><Relationship Id="rId41" Type="http://schemas.openxmlformats.org/officeDocument/2006/relationships/image" Target="media/image38.png" /><Relationship Id="rId410" Type="http://schemas.openxmlformats.org/officeDocument/2006/relationships/image" Target="media/image407.png" /><Relationship Id="rId411" Type="http://schemas.openxmlformats.org/officeDocument/2006/relationships/image" Target="media/image408.png" /><Relationship Id="rId412" Type="http://schemas.openxmlformats.org/officeDocument/2006/relationships/image" Target="media/image409.png" /><Relationship Id="rId413" Type="http://schemas.openxmlformats.org/officeDocument/2006/relationships/image" Target="media/image410.png" /><Relationship Id="rId414" Type="http://schemas.openxmlformats.org/officeDocument/2006/relationships/image" Target="media/image411.png" /><Relationship Id="rId415" Type="http://schemas.openxmlformats.org/officeDocument/2006/relationships/image" Target="media/image412.png" /><Relationship Id="rId416" Type="http://schemas.openxmlformats.org/officeDocument/2006/relationships/image" Target="media/image413.png" /><Relationship Id="rId417" Type="http://schemas.openxmlformats.org/officeDocument/2006/relationships/image" Target="media/image414.png" /><Relationship Id="rId418" Type="http://schemas.openxmlformats.org/officeDocument/2006/relationships/image" Target="media/image415.png" /><Relationship Id="rId419" Type="http://schemas.openxmlformats.org/officeDocument/2006/relationships/image" Target="media/image416.png" /><Relationship Id="rId42" Type="http://schemas.openxmlformats.org/officeDocument/2006/relationships/image" Target="media/image39.png" /><Relationship Id="rId420" Type="http://schemas.openxmlformats.org/officeDocument/2006/relationships/image" Target="media/image417.png" /><Relationship Id="rId421" Type="http://schemas.openxmlformats.org/officeDocument/2006/relationships/image" Target="media/image418.png" /><Relationship Id="rId422" Type="http://schemas.openxmlformats.org/officeDocument/2006/relationships/image" Target="media/image419.png" /><Relationship Id="rId423" Type="http://schemas.openxmlformats.org/officeDocument/2006/relationships/image" Target="media/image420.png" /><Relationship Id="rId424" Type="http://schemas.openxmlformats.org/officeDocument/2006/relationships/image" Target="media/image421.png" /><Relationship Id="rId425" Type="http://schemas.openxmlformats.org/officeDocument/2006/relationships/image" Target="media/image422.png" /><Relationship Id="rId426" Type="http://schemas.openxmlformats.org/officeDocument/2006/relationships/image" Target="media/image423.png" /><Relationship Id="rId427" Type="http://schemas.openxmlformats.org/officeDocument/2006/relationships/image" Target="media/image424.png" /><Relationship Id="rId428" Type="http://schemas.openxmlformats.org/officeDocument/2006/relationships/image" Target="media/image425.png" /><Relationship Id="rId429" Type="http://schemas.openxmlformats.org/officeDocument/2006/relationships/image" Target="media/image426.png" /><Relationship Id="rId43" Type="http://schemas.openxmlformats.org/officeDocument/2006/relationships/image" Target="media/image40.png" /><Relationship Id="rId430" Type="http://schemas.openxmlformats.org/officeDocument/2006/relationships/image" Target="media/image427.png" /><Relationship Id="rId431" Type="http://schemas.openxmlformats.org/officeDocument/2006/relationships/image" Target="media/image428.png" /><Relationship Id="rId432" Type="http://schemas.openxmlformats.org/officeDocument/2006/relationships/image" Target="media/image429.png" /><Relationship Id="rId433" Type="http://schemas.openxmlformats.org/officeDocument/2006/relationships/image" Target="media/image430.png" /><Relationship Id="rId434" Type="http://schemas.openxmlformats.org/officeDocument/2006/relationships/image" Target="media/image431.png" /><Relationship Id="rId435" Type="http://schemas.openxmlformats.org/officeDocument/2006/relationships/image" Target="media/image432.png" /><Relationship Id="rId436" Type="http://schemas.openxmlformats.org/officeDocument/2006/relationships/image" Target="media/image433.png" /><Relationship Id="rId437" Type="http://schemas.openxmlformats.org/officeDocument/2006/relationships/image" Target="media/image434.png" /><Relationship Id="rId438" Type="http://schemas.openxmlformats.org/officeDocument/2006/relationships/image" Target="media/image435.png" /><Relationship Id="rId439" Type="http://schemas.openxmlformats.org/officeDocument/2006/relationships/image" Target="media/image436.png" /><Relationship Id="rId44" Type="http://schemas.openxmlformats.org/officeDocument/2006/relationships/image" Target="media/image41.png" /><Relationship Id="rId440" Type="http://schemas.openxmlformats.org/officeDocument/2006/relationships/image" Target="media/image437.png" /><Relationship Id="rId441" Type="http://schemas.openxmlformats.org/officeDocument/2006/relationships/image" Target="media/image438.png" /><Relationship Id="rId442" Type="http://schemas.openxmlformats.org/officeDocument/2006/relationships/image" Target="media/image439.png" /><Relationship Id="rId443" Type="http://schemas.openxmlformats.org/officeDocument/2006/relationships/image" Target="media/image440.png" /><Relationship Id="rId444" Type="http://schemas.openxmlformats.org/officeDocument/2006/relationships/image" Target="media/image441.png" /><Relationship Id="rId445" Type="http://schemas.openxmlformats.org/officeDocument/2006/relationships/image" Target="media/image442.png" /><Relationship Id="rId446" Type="http://schemas.openxmlformats.org/officeDocument/2006/relationships/image" Target="media/image443.png" /><Relationship Id="rId447" Type="http://schemas.openxmlformats.org/officeDocument/2006/relationships/image" Target="media/image444.png" /><Relationship Id="rId448" Type="http://schemas.openxmlformats.org/officeDocument/2006/relationships/image" Target="media/image445.png" /><Relationship Id="rId449" Type="http://schemas.openxmlformats.org/officeDocument/2006/relationships/image" Target="media/image446.png" /><Relationship Id="rId45" Type="http://schemas.openxmlformats.org/officeDocument/2006/relationships/image" Target="media/image42.png" /><Relationship Id="rId450" Type="http://schemas.openxmlformats.org/officeDocument/2006/relationships/image" Target="media/image447.png" /><Relationship Id="rId451" Type="http://schemas.openxmlformats.org/officeDocument/2006/relationships/image" Target="media/image448.png" /><Relationship Id="rId452" Type="http://schemas.openxmlformats.org/officeDocument/2006/relationships/image" Target="media/image449.png" /><Relationship Id="rId453" Type="http://schemas.openxmlformats.org/officeDocument/2006/relationships/image" Target="media/image450.png" /><Relationship Id="rId454" Type="http://schemas.openxmlformats.org/officeDocument/2006/relationships/image" Target="media/image451.png" /><Relationship Id="rId455" Type="http://schemas.openxmlformats.org/officeDocument/2006/relationships/image" Target="media/image452.png" /><Relationship Id="rId456" Type="http://schemas.openxmlformats.org/officeDocument/2006/relationships/image" Target="media/image453.png" /><Relationship Id="rId457" Type="http://schemas.openxmlformats.org/officeDocument/2006/relationships/image" Target="media/image454.png" /><Relationship Id="rId458" Type="http://schemas.openxmlformats.org/officeDocument/2006/relationships/image" Target="media/image455.png" /><Relationship Id="rId459" Type="http://schemas.openxmlformats.org/officeDocument/2006/relationships/image" Target="media/image456.png" /><Relationship Id="rId46" Type="http://schemas.openxmlformats.org/officeDocument/2006/relationships/image" Target="media/image43.png" /><Relationship Id="rId460" Type="http://schemas.openxmlformats.org/officeDocument/2006/relationships/image" Target="media/image457.png" /><Relationship Id="rId461" Type="http://schemas.openxmlformats.org/officeDocument/2006/relationships/image" Target="media/image458.png" /><Relationship Id="rId462" Type="http://schemas.openxmlformats.org/officeDocument/2006/relationships/image" Target="media/image459.png" /><Relationship Id="rId463" Type="http://schemas.openxmlformats.org/officeDocument/2006/relationships/image" Target="media/image460.png" /><Relationship Id="rId464" Type="http://schemas.openxmlformats.org/officeDocument/2006/relationships/image" Target="media/image461.png" /><Relationship Id="rId465" Type="http://schemas.openxmlformats.org/officeDocument/2006/relationships/image" Target="media/image462.png" /><Relationship Id="rId466" Type="http://schemas.openxmlformats.org/officeDocument/2006/relationships/image" Target="media/image463.png" /><Relationship Id="rId467" Type="http://schemas.openxmlformats.org/officeDocument/2006/relationships/image" Target="media/image464.png" /><Relationship Id="rId468" Type="http://schemas.openxmlformats.org/officeDocument/2006/relationships/image" Target="media/image465.png" /><Relationship Id="rId469" Type="http://schemas.openxmlformats.org/officeDocument/2006/relationships/image" Target="media/image466.png" /><Relationship Id="rId47" Type="http://schemas.openxmlformats.org/officeDocument/2006/relationships/image" Target="media/image44.png" /><Relationship Id="rId470" Type="http://schemas.openxmlformats.org/officeDocument/2006/relationships/image" Target="media/image467.png" /><Relationship Id="rId471" Type="http://schemas.openxmlformats.org/officeDocument/2006/relationships/image" Target="media/image468.png" /><Relationship Id="rId472" Type="http://schemas.openxmlformats.org/officeDocument/2006/relationships/image" Target="media/image469.png" /><Relationship Id="rId473" Type="http://schemas.openxmlformats.org/officeDocument/2006/relationships/image" Target="media/image470.png" /><Relationship Id="rId474" Type="http://schemas.openxmlformats.org/officeDocument/2006/relationships/image" Target="media/image471.png" /><Relationship Id="rId475" Type="http://schemas.openxmlformats.org/officeDocument/2006/relationships/image" Target="media/image472.png" /><Relationship Id="rId476" Type="http://schemas.openxmlformats.org/officeDocument/2006/relationships/image" Target="media/image473.png" /><Relationship Id="rId477" Type="http://schemas.openxmlformats.org/officeDocument/2006/relationships/image" Target="media/image474.png" /><Relationship Id="rId478" Type="http://schemas.openxmlformats.org/officeDocument/2006/relationships/image" Target="media/image475.png" /><Relationship Id="rId479" Type="http://schemas.openxmlformats.org/officeDocument/2006/relationships/image" Target="media/image476.png" /><Relationship Id="rId48" Type="http://schemas.openxmlformats.org/officeDocument/2006/relationships/image" Target="media/image45.png" /><Relationship Id="rId480" Type="http://schemas.openxmlformats.org/officeDocument/2006/relationships/image" Target="media/image477.png" /><Relationship Id="rId481" Type="http://schemas.openxmlformats.org/officeDocument/2006/relationships/image" Target="media/image478.png" /><Relationship Id="rId482" Type="http://schemas.openxmlformats.org/officeDocument/2006/relationships/image" Target="media/image479.png" /><Relationship Id="rId483" Type="http://schemas.openxmlformats.org/officeDocument/2006/relationships/image" Target="media/image480.png" /><Relationship Id="rId484" Type="http://schemas.openxmlformats.org/officeDocument/2006/relationships/image" Target="media/image481.png" /><Relationship Id="rId485" Type="http://schemas.openxmlformats.org/officeDocument/2006/relationships/image" Target="media/image482.png" /><Relationship Id="rId486" Type="http://schemas.openxmlformats.org/officeDocument/2006/relationships/image" Target="media/image483.png" /><Relationship Id="rId487" Type="http://schemas.openxmlformats.org/officeDocument/2006/relationships/image" Target="media/image484.png" /><Relationship Id="rId488" Type="http://schemas.openxmlformats.org/officeDocument/2006/relationships/image" Target="media/image485.png" /><Relationship Id="rId489" Type="http://schemas.openxmlformats.org/officeDocument/2006/relationships/image" Target="media/image486.png" /><Relationship Id="rId49" Type="http://schemas.openxmlformats.org/officeDocument/2006/relationships/image" Target="media/image46.png" /><Relationship Id="rId490" Type="http://schemas.openxmlformats.org/officeDocument/2006/relationships/image" Target="media/image487.png" /><Relationship Id="rId491" Type="http://schemas.openxmlformats.org/officeDocument/2006/relationships/image" Target="media/image488.png" /><Relationship Id="rId492" Type="http://schemas.openxmlformats.org/officeDocument/2006/relationships/image" Target="media/image489.png" /><Relationship Id="rId493" Type="http://schemas.openxmlformats.org/officeDocument/2006/relationships/image" Target="media/image490.png" /><Relationship Id="rId494" Type="http://schemas.openxmlformats.org/officeDocument/2006/relationships/image" Target="media/image491.png" /><Relationship Id="rId495" Type="http://schemas.openxmlformats.org/officeDocument/2006/relationships/image" Target="media/image492.png" /><Relationship Id="rId496" Type="http://schemas.openxmlformats.org/officeDocument/2006/relationships/image" Target="media/image493.png" /><Relationship Id="rId497" Type="http://schemas.openxmlformats.org/officeDocument/2006/relationships/image" Target="media/image494.png" /><Relationship Id="rId498" Type="http://schemas.openxmlformats.org/officeDocument/2006/relationships/image" Target="media/image495.png" /><Relationship Id="rId499" Type="http://schemas.openxmlformats.org/officeDocument/2006/relationships/image" Target="media/image49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00" Type="http://schemas.openxmlformats.org/officeDocument/2006/relationships/image" Target="media/image497.png" /><Relationship Id="rId501" Type="http://schemas.openxmlformats.org/officeDocument/2006/relationships/image" Target="media/image498.png" /><Relationship Id="rId502" Type="http://schemas.openxmlformats.org/officeDocument/2006/relationships/image" Target="media/image499.png" /><Relationship Id="rId503" Type="http://schemas.openxmlformats.org/officeDocument/2006/relationships/image" Target="media/image500.png" /><Relationship Id="rId504" Type="http://schemas.openxmlformats.org/officeDocument/2006/relationships/image" Target="media/image501.png" /><Relationship Id="rId505" Type="http://schemas.openxmlformats.org/officeDocument/2006/relationships/image" Target="media/image502.png" /><Relationship Id="rId506" Type="http://schemas.openxmlformats.org/officeDocument/2006/relationships/image" Target="media/image503.png" /><Relationship Id="rId507" Type="http://schemas.openxmlformats.org/officeDocument/2006/relationships/image" Target="media/image504.png" /><Relationship Id="rId508" Type="http://schemas.openxmlformats.org/officeDocument/2006/relationships/image" Target="media/image505.png" /><Relationship Id="rId509" Type="http://schemas.openxmlformats.org/officeDocument/2006/relationships/image" Target="media/image506.png" /><Relationship Id="rId51" Type="http://schemas.openxmlformats.org/officeDocument/2006/relationships/image" Target="media/image48.png" /><Relationship Id="rId510" Type="http://schemas.openxmlformats.org/officeDocument/2006/relationships/image" Target="media/image507.png" /><Relationship Id="rId511" Type="http://schemas.openxmlformats.org/officeDocument/2006/relationships/image" Target="media/image508.png" /><Relationship Id="rId512" Type="http://schemas.openxmlformats.org/officeDocument/2006/relationships/image" Target="media/image509.png" /><Relationship Id="rId513" Type="http://schemas.openxmlformats.org/officeDocument/2006/relationships/image" Target="media/image510.png" /><Relationship Id="rId514" Type="http://schemas.openxmlformats.org/officeDocument/2006/relationships/image" Target="media/image511.png" /><Relationship Id="rId515" Type="http://schemas.openxmlformats.org/officeDocument/2006/relationships/image" Target="media/image512.png" /><Relationship Id="rId516" Type="http://schemas.openxmlformats.org/officeDocument/2006/relationships/image" Target="media/image513.png" /><Relationship Id="rId517" Type="http://schemas.openxmlformats.org/officeDocument/2006/relationships/image" Target="media/image514.png" /><Relationship Id="rId518" Type="http://schemas.openxmlformats.org/officeDocument/2006/relationships/image" Target="media/image515.png" /><Relationship Id="rId519" Type="http://schemas.openxmlformats.org/officeDocument/2006/relationships/image" Target="media/image516.png" /><Relationship Id="rId52" Type="http://schemas.openxmlformats.org/officeDocument/2006/relationships/image" Target="media/image49.png" /><Relationship Id="rId520" Type="http://schemas.openxmlformats.org/officeDocument/2006/relationships/image" Target="media/image517.png" /><Relationship Id="rId521" Type="http://schemas.openxmlformats.org/officeDocument/2006/relationships/image" Target="media/image518.png" /><Relationship Id="rId522" Type="http://schemas.openxmlformats.org/officeDocument/2006/relationships/image" Target="media/image519.png" /><Relationship Id="rId523" Type="http://schemas.openxmlformats.org/officeDocument/2006/relationships/image" Target="media/image520.png" /><Relationship Id="rId524" Type="http://schemas.openxmlformats.org/officeDocument/2006/relationships/image" Target="media/image521.png" /><Relationship Id="rId525" Type="http://schemas.openxmlformats.org/officeDocument/2006/relationships/image" Target="media/image522.png" /><Relationship Id="rId526" Type="http://schemas.openxmlformats.org/officeDocument/2006/relationships/image" Target="media/image523.png" /><Relationship Id="rId527" Type="http://schemas.openxmlformats.org/officeDocument/2006/relationships/image" Target="media/image524.png" /><Relationship Id="rId528" Type="http://schemas.openxmlformats.org/officeDocument/2006/relationships/image" Target="media/image525.png" /><Relationship Id="rId529" Type="http://schemas.openxmlformats.org/officeDocument/2006/relationships/image" Target="media/image526.png" /><Relationship Id="rId53" Type="http://schemas.openxmlformats.org/officeDocument/2006/relationships/image" Target="media/image50.png" /><Relationship Id="rId530" Type="http://schemas.openxmlformats.org/officeDocument/2006/relationships/image" Target="media/image527.png" /><Relationship Id="rId531" Type="http://schemas.openxmlformats.org/officeDocument/2006/relationships/image" Target="media/image528.png" /><Relationship Id="rId532" Type="http://schemas.openxmlformats.org/officeDocument/2006/relationships/image" Target="media/image529.png" /><Relationship Id="rId533" Type="http://schemas.openxmlformats.org/officeDocument/2006/relationships/image" Target="media/image530.png" /><Relationship Id="rId534" Type="http://schemas.openxmlformats.org/officeDocument/2006/relationships/image" Target="media/image531.png" /><Relationship Id="rId535" Type="http://schemas.openxmlformats.org/officeDocument/2006/relationships/image" Target="media/image532.png" /><Relationship Id="rId536" Type="http://schemas.openxmlformats.org/officeDocument/2006/relationships/image" Target="media/image533.png" /><Relationship Id="rId537" Type="http://schemas.openxmlformats.org/officeDocument/2006/relationships/image" Target="media/image534.png" /><Relationship Id="rId538" Type="http://schemas.openxmlformats.org/officeDocument/2006/relationships/image" Target="media/image535.png" /><Relationship Id="rId539" Type="http://schemas.openxmlformats.org/officeDocument/2006/relationships/image" Target="media/image536.png" /><Relationship Id="rId54" Type="http://schemas.openxmlformats.org/officeDocument/2006/relationships/image" Target="media/image51.png" /><Relationship Id="rId540" Type="http://schemas.openxmlformats.org/officeDocument/2006/relationships/image" Target="media/image537.png" /><Relationship Id="rId541" Type="http://schemas.openxmlformats.org/officeDocument/2006/relationships/image" Target="media/image538.png" /><Relationship Id="rId542" Type="http://schemas.openxmlformats.org/officeDocument/2006/relationships/image" Target="media/image539.png" /><Relationship Id="rId543" Type="http://schemas.openxmlformats.org/officeDocument/2006/relationships/image" Target="media/image540.png" /><Relationship Id="rId544" Type="http://schemas.openxmlformats.org/officeDocument/2006/relationships/image" Target="media/image541.png" /><Relationship Id="rId545" Type="http://schemas.openxmlformats.org/officeDocument/2006/relationships/image" Target="media/image542.png" /><Relationship Id="rId546" Type="http://schemas.openxmlformats.org/officeDocument/2006/relationships/image" Target="media/image543.png" /><Relationship Id="rId547" Type="http://schemas.openxmlformats.org/officeDocument/2006/relationships/image" Target="media/image544.png" /><Relationship Id="rId548" Type="http://schemas.openxmlformats.org/officeDocument/2006/relationships/image" Target="media/image545.png" /><Relationship Id="rId549" Type="http://schemas.openxmlformats.org/officeDocument/2006/relationships/image" Target="media/image546.png" /><Relationship Id="rId55" Type="http://schemas.openxmlformats.org/officeDocument/2006/relationships/image" Target="media/image52.png" /><Relationship Id="rId550" Type="http://schemas.openxmlformats.org/officeDocument/2006/relationships/image" Target="media/image547.png" /><Relationship Id="rId551" Type="http://schemas.openxmlformats.org/officeDocument/2006/relationships/image" Target="media/image548.png" /><Relationship Id="rId552" Type="http://schemas.openxmlformats.org/officeDocument/2006/relationships/image" Target="media/image549.png" /><Relationship Id="rId553" Type="http://schemas.openxmlformats.org/officeDocument/2006/relationships/image" Target="media/image550.png" /><Relationship Id="rId554" Type="http://schemas.openxmlformats.org/officeDocument/2006/relationships/image" Target="media/image551.png" /><Relationship Id="rId555" Type="http://schemas.openxmlformats.org/officeDocument/2006/relationships/image" Target="media/image552.png" /><Relationship Id="rId556" Type="http://schemas.openxmlformats.org/officeDocument/2006/relationships/image" Target="media/image553.png" /><Relationship Id="rId557" Type="http://schemas.openxmlformats.org/officeDocument/2006/relationships/image" Target="media/image554.png" /><Relationship Id="rId558" Type="http://schemas.openxmlformats.org/officeDocument/2006/relationships/image" Target="media/image555.png" /><Relationship Id="rId559" Type="http://schemas.openxmlformats.org/officeDocument/2006/relationships/image" Target="media/image556.png" /><Relationship Id="rId56" Type="http://schemas.openxmlformats.org/officeDocument/2006/relationships/image" Target="media/image53.png" /><Relationship Id="rId560" Type="http://schemas.openxmlformats.org/officeDocument/2006/relationships/image" Target="media/image557.png" /><Relationship Id="rId561" Type="http://schemas.openxmlformats.org/officeDocument/2006/relationships/image" Target="media/image558.png" /><Relationship Id="rId562" Type="http://schemas.openxmlformats.org/officeDocument/2006/relationships/image" Target="media/image559.png" /><Relationship Id="rId563" Type="http://schemas.openxmlformats.org/officeDocument/2006/relationships/image" Target="media/image560.png" /><Relationship Id="rId564" Type="http://schemas.openxmlformats.org/officeDocument/2006/relationships/image" Target="media/image561.png" /><Relationship Id="rId565" Type="http://schemas.openxmlformats.org/officeDocument/2006/relationships/image" Target="media/image562.png" /><Relationship Id="rId566" Type="http://schemas.openxmlformats.org/officeDocument/2006/relationships/image" Target="media/image563.png" /><Relationship Id="rId567" Type="http://schemas.openxmlformats.org/officeDocument/2006/relationships/image" Target="media/image564.png" /><Relationship Id="rId568" Type="http://schemas.openxmlformats.org/officeDocument/2006/relationships/image" Target="media/image565.png" /><Relationship Id="rId569" Type="http://schemas.openxmlformats.org/officeDocument/2006/relationships/image" Target="media/image566.png" /><Relationship Id="rId57" Type="http://schemas.openxmlformats.org/officeDocument/2006/relationships/image" Target="media/image54.png" /><Relationship Id="rId570" Type="http://schemas.openxmlformats.org/officeDocument/2006/relationships/image" Target="media/image567.png" /><Relationship Id="rId571" Type="http://schemas.openxmlformats.org/officeDocument/2006/relationships/image" Target="media/image568.png" /><Relationship Id="rId572" Type="http://schemas.openxmlformats.org/officeDocument/2006/relationships/image" Target="media/image569.png" /><Relationship Id="rId573" Type="http://schemas.openxmlformats.org/officeDocument/2006/relationships/image" Target="media/image570.png" /><Relationship Id="rId574" Type="http://schemas.openxmlformats.org/officeDocument/2006/relationships/image" Target="media/image571.png" /><Relationship Id="rId575" Type="http://schemas.openxmlformats.org/officeDocument/2006/relationships/image" Target="media/image572.png" /><Relationship Id="rId576" Type="http://schemas.openxmlformats.org/officeDocument/2006/relationships/image" Target="media/image573.png" /><Relationship Id="rId577" Type="http://schemas.openxmlformats.org/officeDocument/2006/relationships/image" Target="media/image574.png" /><Relationship Id="rId578" Type="http://schemas.openxmlformats.org/officeDocument/2006/relationships/image" Target="media/image575.png" /><Relationship Id="rId579" Type="http://schemas.openxmlformats.org/officeDocument/2006/relationships/image" Target="media/image576.png" /><Relationship Id="rId58" Type="http://schemas.openxmlformats.org/officeDocument/2006/relationships/image" Target="media/image55.png" /><Relationship Id="rId580" Type="http://schemas.openxmlformats.org/officeDocument/2006/relationships/image" Target="media/image577.png" /><Relationship Id="rId581" Type="http://schemas.openxmlformats.org/officeDocument/2006/relationships/image" Target="media/image578.png" /><Relationship Id="rId582" Type="http://schemas.openxmlformats.org/officeDocument/2006/relationships/image" Target="media/image579.png" /><Relationship Id="rId583" Type="http://schemas.openxmlformats.org/officeDocument/2006/relationships/image" Target="media/image580.png" /><Relationship Id="rId584" Type="http://schemas.openxmlformats.org/officeDocument/2006/relationships/image" Target="media/image581.png" /><Relationship Id="rId585" Type="http://schemas.openxmlformats.org/officeDocument/2006/relationships/image" Target="media/image582.png" /><Relationship Id="rId586" Type="http://schemas.openxmlformats.org/officeDocument/2006/relationships/image" Target="media/image583.png" /><Relationship Id="rId587" Type="http://schemas.openxmlformats.org/officeDocument/2006/relationships/image" Target="media/image584.png" /><Relationship Id="rId588" Type="http://schemas.openxmlformats.org/officeDocument/2006/relationships/image" Target="media/image585.png" /><Relationship Id="rId589" Type="http://schemas.openxmlformats.org/officeDocument/2006/relationships/image" Target="media/image586.png" /><Relationship Id="rId59" Type="http://schemas.openxmlformats.org/officeDocument/2006/relationships/image" Target="media/image56.png" /><Relationship Id="rId590" Type="http://schemas.openxmlformats.org/officeDocument/2006/relationships/image" Target="media/image587.png" /><Relationship Id="rId591" Type="http://schemas.openxmlformats.org/officeDocument/2006/relationships/image" Target="media/image588.png" /><Relationship Id="rId592" Type="http://schemas.openxmlformats.org/officeDocument/2006/relationships/image" Target="media/image589.png" /><Relationship Id="rId593" Type="http://schemas.openxmlformats.org/officeDocument/2006/relationships/image" Target="media/image590.png" /><Relationship Id="rId594" Type="http://schemas.openxmlformats.org/officeDocument/2006/relationships/image" Target="media/image591.png" /><Relationship Id="rId595" Type="http://schemas.openxmlformats.org/officeDocument/2006/relationships/image" Target="media/image592.png" /><Relationship Id="rId596" Type="http://schemas.openxmlformats.org/officeDocument/2006/relationships/image" Target="media/image593.png" /><Relationship Id="rId597" Type="http://schemas.openxmlformats.org/officeDocument/2006/relationships/image" Target="media/image594.png" /><Relationship Id="rId598" Type="http://schemas.openxmlformats.org/officeDocument/2006/relationships/image" Target="media/image595.png" /><Relationship Id="rId599" Type="http://schemas.openxmlformats.org/officeDocument/2006/relationships/image" Target="media/image59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00" Type="http://schemas.openxmlformats.org/officeDocument/2006/relationships/image" Target="media/image597.png" /><Relationship Id="rId601" Type="http://schemas.openxmlformats.org/officeDocument/2006/relationships/image" Target="media/image598.png" /><Relationship Id="rId602" Type="http://schemas.openxmlformats.org/officeDocument/2006/relationships/image" Target="media/image599.png" /><Relationship Id="rId603" Type="http://schemas.openxmlformats.org/officeDocument/2006/relationships/image" Target="media/image600.png" /><Relationship Id="rId604" Type="http://schemas.openxmlformats.org/officeDocument/2006/relationships/image" Target="media/image601.png" /><Relationship Id="rId605" Type="http://schemas.openxmlformats.org/officeDocument/2006/relationships/image" Target="media/image602.png" /><Relationship Id="rId606" Type="http://schemas.openxmlformats.org/officeDocument/2006/relationships/image" Target="media/image603.png" /><Relationship Id="rId607" Type="http://schemas.openxmlformats.org/officeDocument/2006/relationships/image" Target="media/image604.png" /><Relationship Id="rId608" Type="http://schemas.openxmlformats.org/officeDocument/2006/relationships/image" Target="media/image605.png" /><Relationship Id="rId609" Type="http://schemas.openxmlformats.org/officeDocument/2006/relationships/image" Target="media/image606.png" /><Relationship Id="rId61" Type="http://schemas.openxmlformats.org/officeDocument/2006/relationships/image" Target="media/image58.png" /><Relationship Id="rId610" Type="http://schemas.openxmlformats.org/officeDocument/2006/relationships/image" Target="media/image607.png" /><Relationship Id="rId611" Type="http://schemas.openxmlformats.org/officeDocument/2006/relationships/image" Target="media/image608.png" /><Relationship Id="rId612" Type="http://schemas.openxmlformats.org/officeDocument/2006/relationships/image" Target="media/image609.png" /><Relationship Id="rId613" Type="http://schemas.openxmlformats.org/officeDocument/2006/relationships/image" Target="media/image610.png" /><Relationship Id="rId614" Type="http://schemas.openxmlformats.org/officeDocument/2006/relationships/image" Target="media/image611.png" /><Relationship Id="rId615" Type="http://schemas.openxmlformats.org/officeDocument/2006/relationships/image" Target="media/image612.png" /><Relationship Id="rId616" Type="http://schemas.openxmlformats.org/officeDocument/2006/relationships/image" Target="media/image613.png" /><Relationship Id="rId617" Type="http://schemas.openxmlformats.org/officeDocument/2006/relationships/image" Target="media/image614.png" /><Relationship Id="rId618" Type="http://schemas.openxmlformats.org/officeDocument/2006/relationships/image" Target="media/image615.png" /><Relationship Id="rId619" Type="http://schemas.openxmlformats.org/officeDocument/2006/relationships/image" Target="media/image616.png" /><Relationship Id="rId62" Type="http://schemas.openxmlformats.org/officeDocument/2006/relationships/image" Target="media/image59.png" /><Relationship Id="rId620" Type="http://schemas.openxmlformats.org/officeDocument/2006/relationships/image" Target="media/image617.png" /><Relationship Id="rId621" Type="http://schemas.openxmlformats.org/officeDocument/2006/relationships/image" Target="media/image618.png" /><Relationship Id="rId622" Type="http://schemas.openxmlformats.org/officeDocument/2006/relationships/image" Target="media/image619.png" /><Relationship Id="rId623" Type="http://schemas.openxmlformats.org/officeDocument/2006/relationships/image" Target="media/image620.png" /><Relationship Id="rId624" Type="http://schemas.openxmlformats.org/officeDocument/2006/relationships/image" Target="media/image621.png" /><Relationship Id="rId625" Type="http://schemas.openxmlformats.org/officeDocument/2006/relationships/image" Target="media/image622.png" /><Relationship Id="rId626" Type="http://schemas.openxmlformats.org/officeDocument/2006/relationships/image" Target="media/image623.png" /><Relationship Id="rId627" Type="http://schemas.openxmlformats.org/officeDocument/2006/relationships/image" Target="media/image624.png" /><Relationship Id="rId628" Type="http://schemas.openxmlformats.org/officeDocument/2006/relationships/image" Target="media/image625.png" /><Relationship Id="rId629" Type="http://schemas.openxmlformats.org/officeDocument/2006/relationships/image" Target="media/image626.png" /><Relationship Id="rId63" Type="http://schemas.openxmlformats.org/officeDocument/2006/relationships/image" Target="media/image60.png" /><Relationship Id="rId630" Type="http://schemas.openxmlformats.org/officeDocument/2006/relationships/image" Target="media/image627.png" /><Relationship Id="rId631" Type="http://schemas.openxmlformats.org/officeDocument/2006/relationships/image" Target="media/image628.png" /><Relationship Id="rId632" Type="http://schemas.openxmlformats.org/officeDocument/2006/relationships/image" Target="media/image629.png" /><Relationship Id="rId633" Type="http://schemas.openxmlformats.org/officeDocument/2006/relationships/image" Target="media/image630.png" /><Relationship Id="rId634" Type="http://schemas.openxmlformats.org/officeDocument/2006/relationships/image" Target="media/image631.png" /><Relationship Id="rId635" Type="http://schemas.openxmlformats.org/officeDocument/2006/relationships/image" Target="media/image632.png" /><Relationship Id="rId636" Type="http://schemas.openxmlformats.org/officeDocument/2006/relationships/image" Target="media/image633.png" /><Relationship Id="rId637" Type="http://schemas.openxmlformats.org/officeDocument/2006/relationships/image" Target="media/image634.png" /><Relationship Id="rId638" Type="http://schemas.openxmlformats.org/officeDocument/2006/relationships/image" Target="media/image635.png" /><Relationship Id="rId639" Type="http://schemas.openxmlformats.org/officeDocument/2006/relationships/image" Target="media/image636.png" /><Relationship Id="rId64" Type="http://schemas.openxmlformats.org/officeDocument/2006/relationships/image" Target="media/image61.png" /><Relationship Id="rId640" Type="http://schemas.openxmlformats.org/officeDocument/2006/relationships/image" Target="media/image637.png" /><Relationship Id="rId641" Type="http://schemas.openxmlformats.org/officeDocument/2006/relationships/image" Target="media/image638.png" /><Relationship Id="rId642" Type="http://schemas.openxmlformats.org/officeDocument/2006/relationships/image" Target="media/image639.png" /><Relationship Id="rId643" Type="http://schemas.openxmlformats.org/officeDocument/2006/relationships/image" Target="media/image640.png" /><Relationship Id="rId644" Type="http://schemas.openxmlformats.org/officeDocument/2006/relationships/image" Target="media/image641.png" /><Relationship Id="rId645" Type="http://schemas.openxmlformats.org/officeDocument/2006/relationships/image" Target="media/image642.png" /><Relationship Id="rId646" Type="http://schemas.openxmlformats.org/officeDocument/2006/relationships/image" Target="media/image643.png" /><Relationship Id="rId647" Type="http://schemas.openxmlformats.org/officeDocument/2006/relationships/image" Target="media/image644.png" /><Relationship Id="rId648" Type="http://schemas.openxmlformats.org/officeDocument/2006/relationships/image" Target="media/image645.png" /><Relationship Id="rId649" Type="http://schemas.openxmlformats.org/officeDocument/2006/relationships/image" Target="media/image646.png" /><Relationship Id="rId65" Type="http://schemas.openxmlformats.org/officeDocument/2006/relationships/image" Target="media/image62.png" /><Relationship Id="rId650" Type="http://schemas.openxmlformats.org/officeDocument/2006/relationships/image" Target="media/image647.png" /><Relationship Id="rId651" Type="http://schemas.openxmlformats.org/officeDocument/2006/relationships/image" Target="media/image648.png" /><Relationship Id="rId652" Type="http://schemas.openxmlformats.org/officeDocument/2006/relationships/image" Target="media/image649.png" /><Relationship Id="rId653" Type="http://schemas.openxmlformats.org/officeDocument/2006/relationships/image" Target="media/image650.png" /><Relationship Id="rId654" Type="http://schemas.openxmlformats.org/officeDocument/2006/relationships/image" Target="media/image651.png" /><Relationship Id="rId655" Type="http://schemas.openxmlformats.org/officeDocument/2006/relationships/image" Target="media/image652.png" /><Relationship Id="rId656" Type="http://schemas.openxmlformats.org/officeDocument/2006/relationships/image" Target="media/image653.png" /><Relationship Id="rId657" Type="http://schemas.openxmlformats.org/officeDocument/2006/relationships/image" Target="media/image654.png" /><Relationship Id="rId658" Type="http://schemas.openxmlformats.org/officeDocument/2006/relationships/image" Target="media/image655.png" /><Relationship Id="rId659" Type="http://schemas.openxmlformats.org/officeDocument/2006/relationships/image" Target="media/image656.png" /><Relationship Id="rId66" Type="http://schemas.openxmlformats.org/officeDocument/2006/relationships/image" Target="media/image63.png" /><Relationship Id="rId660" Type="http://schemas.openxmlformats.org/officeDocument/2006/relationships/image" Target="media/image657.png" /><Relationship Id="rId661" Type="http://schemas.openxmlformats.org/officeDocument/2006/relationships/image" Target="media/image658.png" /><Relationship Id="rId662" Type="http://schemas.openxmlformats.org/officeDocument/2006/relationships/image" Target="media/image659.png" /><Relationship Id="rId663" Type="http://schemas.openxmlformats.org/officeDocument/2006/relationships/image" Target="media/image660.png" /><Relationship Id="rId664" Type="http://schemas.openxmlformats.org/officeDocument/2006/relationships/image" Target="media/image661.png" /><Relationship Id="rId665" Type="http://schemas.openxmlformats.org/officeDocument/2006/relationships/image" Target="media/image662.png" /><Relationship Id="rId666" Type="http://schemas.openxmlformats.org/officeDocument/2006/relationships/image" Target="media/image663.png" /><Relationship Id="rId667" Type="http://schemas.openxmlformats.org/officeDocument/2006/relationships/image" Target="media/image664.png" /><Relationship Id="rId668" Type="http://schemas.openxmlformats.org/officeDocument/2006/relationships/image" Target="media/image665.png" /><Relationship Id="rId669" Type="http://schemas.openxmlformats.org/officeDocument/2006/relationships/image" Target="media/image666.png" /><Relationship Id="rId67" Type="http://schemas.openxmlformats.org/officeDocument/2006/relationships/image" Target="media/image64.png" /><Relationship Id="rId670" Type="http://schemas.openxmlformats.org/officeDocument/2006/relationships/image" Target="media/image667.png" /><Relationship Id="rId671" Type="http://schemas.openxmlformats.org/officeDocument/2006/relationships/image" Target="media/image668.png" /><Relationship Id="rId672" Type="http://schemas.openxmlformats.org/officeDocument/2006/relationships/image" Target="media/image669.png" /><Relationship Id="rId673" Type="http://schemas.openxmlformats.org/officeDocument/2006/relationships/image" Target="media/image670.png" /><Relationship Id="rId674" Type="http://schemas.openxmlformats.org/officeDocument/2006/relationships/image" Target="media/image671.png" /><Relationship Id="rId675" Type="http://schemas.openxmlformats.org/officeDocument/2006/relationships/image" Target="media/image672.png" /><Relationship Id="rId676" Type="http://schemas.openxmlformats.org/officeDocument/2006/relationships/image" Target="media/image673.png" /><Relationship Id="rId677" Type="http://schemas.openxmlformats.org/officeDocument/2006/relationships/image" Target="media/image674.png" /><Relationship Id="rId678" Type="http://schemas.openxmlformats.org/officeDocument/2006/relationships/image" Target="media/image675.png" /><Relationship Id="rId679" Type="http://schemas.openxmlformats.org/officeDocument/2006/relationships/image" Target="media/image676.png" /><Relationship Id="rId68" Type="http://schemas.openxmlformats.org/officeDocument/2006/relationships/image" Target="media/image65.png" /><Relationship Id="rId680" Type="http://schemas.openxmlformats.org/officeDocument/2006/relationships/image" Target="media/image677.png" /><Relationship Id="rId681" Type="http://schemas.openxmlformats.org/officeDocument/2006/relationships/image" Target="media/image678.png" /><Relationship Id="rId682" Type="http://schemas.openxmlformats.org/officeDocument/2006/relationships/image" Target="media/image679.png" /><Relationship Id="rId683" Type="http://schemas.openxmlformats.org/officeDocument/2006/relationships/image" Target="media/image680.png" /><Relationship Id="rId684" Type="http://schemas.openxmlformats.org/officeDocument/2006/relationships/image" Target="media/image681.png" /><Relationship Id="rId685" Type="http://schemas.openxmlformats.org/officeDocument/2006/relationships/image" Target="media/image682.png" /><Relationship Id="rId686" Type="http://schemas.openxmlformats.org/officeDocument/2006/relationships/image" Target="media/image683.png" /><Relationship Id="rId687" Type="http://schemas.openxmlformats.org/officeDocument/2006/relationships/image" Target="media/image684.png" /><Relationship Id="rId688" Type="http://schemas.openxmlformats.org/officeDocument/2006/relationships/image" Target="media/image685.png" /><Relationship Id="rId689" Type="http://schemas.openxmlformats.org/officeDocument/2006/relationships/image" Target="media/image686.png" /><Relationship Id="rId69" Type="http://schemas.openxmlformats.org/officeDocument/2006/relationships/image" Target="media/image66.png" /><Relationship Id="rId690" Type="http://schemas.openxmlformats.org/officeDocument/2006/relationships/image" Target="media/image687.png" /><Relationship Id="rId691" Type="http://schemas.openxmlformats.org/officeDocument/2006/relationships/image" Target="media/image688.png" /><Relationship Id="rId692" Type="http://schemas.openxmlformats.org/officeDocument/2006/relationships/image" Target="media/image689.png" /><Relationship Id="rId693" Type="http://schemas.openxmlformats.org/officeDocument/2006/relationships/image" Target="media/image690.png" /><Relationship Id="rId694" Type="http://schemas.openxmlformats.org/officeDocument/2006/relationships/image" Target="media/image691.png" /><Relationship Id="rId695" Type="http://schemas.openxmlformats.org/officeDocument/2006/relationships/image" Target="media/image692.png" /><Relationship Id="rId696" Type="http://schemas.openxmlformats.org/officeDocument/2006/relationships/image" Target="media/image693.png" /><Relationship Id="rId697" Type="http://schemas.openxmlformats.org/officeDocument/2006/relationships/image" Target="media/image694.png" /><Relationship Id="rId698" Type="http://schemas.openxmlformats.org/officeDocument/2006/relationships/image" Target="media/image695.png" /><Relationship Id="rId699" Type="http://schemas.openxmlformats.org/officeDocument/2006/relationships/image" Target="media/image696.pn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00" Type="http://schemas.openxmlformats.org/officeDocument/2006/relationships/image" Target="media/image697.png" /><Relationship Id="rId701" Type="http://schemas.openxmlformats.org/officeDocument/2006/relationships/image" Target="media/image698.png" /><Relationship Id="rId702" Type="http://schemas.openxmlformats.org/officeDocument/2006/relationships/image" Target="media/image699.png" /><Relationship Id="rId703" Type="http://schemas.openxmlformats.org/officeDocument/2006/relationships/image" Target="media/image700.png" /><Relationship Id="rId704" Type="http://schemas.openxmlformats.org/officeDocument/2006/relationships/image" Target="media/image701.png" /><Relationship Id="rId705" Type="http://schemas.openxmlformats.org/officeDocument/2006/relationships/image" Target="media/image702.png" /><Relationship Id="rId706" Type="http://schemas.openxmlformats.org/officeDocument/2006/relationships/image" Target="media/image703.png" /><Relationship Id="rId707" Type="http://schemas.openxmlformats.org/officeDocument/2006/relationships/image" Target="media/image704.png" /><Relationship Id="rId708" Type="http://schemas.openxmlformats.org/officeDocument/2006/relationships/image" Target="media/image705.png" /><Relationship Id="rId709" Type="http://schemas.openxmlformats.org/officeDocument/2006/relationships/image" Target="media/image706.png" /><Relationship Id="rId71" Type="http://schemas.openxmlformats.org/officeDocument/2006/relationships/image" Target="media/image68.png" /><Relationship Id="rId710" Type="http://schemas.openxmlformats.org/officeDocument/2006/relationships/image" Target="media/image707.png" /><Relationship Id="rId711" Type="http://schemas.openxmlformats.org/officeDocument/2006/relationships/image" Target="media/image708.png" /><Relationship Id="rId712" Type="http://schemas.openxmlformats.org/officeDocument/2006/relationships/image" Target="media/image709.png" /><Relationship Id="rId713" Type="http://schemas.openxmlformats.org/officeDocument/2006/relationships/image" Target="media/image710.png" /><Relationship Id="rId714" Type="http://schemas.openxmlformats.org/officeDocument/2006/relationships/image" Target="media/image711.png" /><Relationship Id="rId715" Type="http://schemas.openxmlformats.org/officeDocument/2006/relationships/image" Target="media/image712.png" /><Relationship Id="rId716" Type="http://schemas.openxmlformats.org/officeDocument/2006/relationships/image" Target="media/image713.png" /><Relationship Id="rId717" Type="http://schemas.openxmlformats.org/officeDocument/2006/relationships/image" Target="media/image714.png" /><Relationship Id="rId718" Type="http://schemas.openxmlformats.org/officeDocument/2006/relationships/image" Target="media/image715.png" /><Relationship Id="rId719" Type="http://schemas.openxmlformats.org/officeDocument/2006/relationships/image" Target="media/image716.png" /><Relationship Id="rId72" Type="http://schemas.openxmlformats.org/officeDocument/2006/relationships/image" Target="media/image69.png" /><Relationship Id="rId720" Type="http://schemas.openxmlformats.org/officeDocument/2006/relationships/image" Target="media/image717.png" /><Relationship Id="rId721" Type="http://schemas.openxmlformats.org/officeDocument/2006/relationships/image" Target="media/image718.png" /><Relationship Id="rId722" Type="http://schemas.openxmlformats.org/officeDocument/2006/relationships/image" Target="media/image719.png" /><Relationship Id="rId723" Type="http://schemas.openxmlformats.org/officeDocument/2006/relationships/image" Target="media/image720.png" /><Relationship Id="rId724" Type="http://schemas.openxmlformats.org/officeDocument/2006/relationships/image" Target="media/image721.png" /><Relationship Id="rId725" Type="http://schemas.openxmlformats.org/officeDocument/2006/relationships/image" Target="media/image722.png" /><Relationship Id="rId726" Type="http://schemas.openxmlformats.org/officeDocument/2006/relationships/image" Target="media/image723.png" /><Relationship Id="rId727" Type="http://schemas.openxmlformats.org/officeDocument/2006/relationships/image" Target="media/image724.png" /><Relationship Id="rId728" Type="http://schemas.openxmlformats.org/officeDocument/2006/relationships/image" Target="media/image725.png" /><Relationship Id="rId729" Type="http://schemas.openxmlformats.org/officeDocument/2006/relationships/image" Target="media/image726.png" /><Relationship Id="rId73" Type="http://schemas.openxmlformats.org/officeDocument/2006/relationships/image" Target="media/image70.png" /><Relationship Id="rId730" Type="http://schemas.openxmlformats.org/officeDocument/2006/relationships/image" Target="media/image727.png" /><Relationship Id="rId731" Type="http://schemas.openxmlformats.org/officeDocument/2006/relationships/image" Target="media/image728.png" /><Relationship Id="rId732" Type="http://schemas.openxmlformats.org/officeDocument/2006/relationships/image" Target="media/image729.png" /><Relationship Id="rId733" Type="http://schemas.openxmlformats.org/officeDocument/2006/relationships/image" Target="media/image730.png" /><Relationship Id="rId734" Type="http://schemas.openxmlformats.org/officeDocument/2006/relationships/image" Target="media/image731.png" /><Relationship Id="rId735" Type="http://schemas.openxmlformats.org/officeDocument/2006/relationships/image" Target="media/image732.png" /><Relationship Id="rId736" Type="http://schemas.openxmlformats.org/officeDocument/2006/relationships/image" Target="media/image733.png" /><Relationship Id="rId737" Type="http://schemas.openxmlformats.org/officeDocument/2006/relationships/image" Target="media/image734.png" /><Relationship Id="rId738" Type="http://schemas.openxmlformats.org/officeDocument/2006/relationships/image" Target="media/image735.png" /><Relationship Id="rId739" Type="http://schemas.openxmlformats.org/officeDocument/2006/relationships/image" Target="media/image736.png" /><Relationship Id="rId74" Type="http://schemas.openxmlformats.org/officeDocument/2006/relationships/image" Target="media/image71.png" /><Relationship Id="rId740" Type="http://schemas.openxmlformats.org/officeDocument/2006/relationships/image" Target="media/image737.png" /><Relationship Id="rId741" Type="http://schemas.openxmlformats.org/officeDocument/2006/relationships/image" Target="media/image738.png" /><Relationship Id="rId742" Type="http://schemas.openxmlformats.org/officeDocument/2006/relationships/image" Target="media/image739.png" /><Relationship Id="rId743" Type="http://schemas.openxmlformats.org/officeDocument/2006/relationships/image" Target="media/image740.png" /><Relationship Id="rId744" Type="http://schemas.openxmlformats.org/officeDocument/2006/relationships/image" Target="media/image741.png" /><Relationship Id="rId745" Type="http://schemas.openxmlformats.org/officeDocument/2006/relationships/image" Target="media/image742.png" /><Relationship Id="rId746" Type="http://schemas.openxmlformats.org/officeDocument/2006/relationships/image" Target="media/image743.png" /><Relationship Id="rId747" Type="http://schemas.openxmlformats.org/officeDocument/2006/relationships/image" Target="media/image744.png" /><Relationship Id="rId748" Type="http://schemas.openxmlformats.org/officeDocument/2006/relationships/image" Target="media/image745.png" /><Relationship Id="rId749" Type="http://schemas.openxmlformats.org/officeDocument/2006/relationships/image" Target="media/image746.png" /><Relationship Id="rId75" Type="http://schemas.openxmlformats.org/officeDocument/2006/relationships/image" Target="media/image72.png" /><Relationship Id="rId750" Type="http://schemas.openxmlformats.org/officeDocument/2006/relationships/image" Target="media/image747.png" /><Relationship Id="rId751" Type="http://schemas.openxmlformats.org/officeDocument/2006/relationships/image" Target="media/image748.png" /><Relationship Id="rId752" Type="http://schemas.openxmlformats.org/officeDocument/2006/relationships/image" Target="media/image749.png" /><Relationship Id="rId753" Type="http://schemas.openxmlformats.org/officeDocument/2006/relationships/image" Target="media/image750.png" /><Relationship Id="rId754" Type="http://schemas.openxmlformats.org/officeDocument/2006/relationships/image" Target="media/image751.png" /><Relationship Id="rId755" Type="http://schemas.openxmlformats.org/officeDocument/2006/relationships/image" Target="media/image752.png" /><Relationship Id="rId756" Type="http://schemas.openxmlformats.org/officeDocument/2006/relationships/image" Target="media/image753.png" /><Relationship Id="rId757" Type="http://schemas.openxmlformats.org/officeDocument/2006/relationships/image" Target="media/image754.png" /><Relationship Id="rId758" Type="http://schemas.openxmlformats.org/officeDocument/2006/relationships/image" Target="media/image755.png" /><Relationship Id="rId759" Type="http://schemas.openxmlformats.org/officeDocument/2006/relationships/image" Target="media/image756.png" /><Relationship Id="rId76" Type="http://schemas.openxmlformats.org/officeDocument/2006/relationships/image" Target="media/image73.png" /><Relationship Id="rId760" Type="http://schemas.openxmlformats.org/officeDocument/2006/relationships/image" Target="media/image757.png" /><Relationship Id="rId761" Type="http://schemas.openxmlformats.org/officeDocument/2006/relationships/image" Target="media/image758.png" /><Relationship Id="rId762" Type="http://schemas.openxmlformats.org/officeDocument/2006/relationships/image" Target="media/image759.png" /><Relationship Id="rId763" Type="http://schemas.openxmlformats.org/officeDocument/2006/relationships/image" Target="media/image760.png" /><Relationship Id="rId764" Type="http://schemas.openxmlformats.org/officeDocument/2006/relationships/image" Target="media/image761.png" /><Relationship Id="rId765" Type="http://schemas.openxmlformats.org/officeDocument/2006/relationships/image" Target="media/image762.png" /><Relationship Id="rId766" Type="http://schemas.openxmlformats.org/officeDocument/2006/relationships/image" Target="media/image763.png" /><Relationship Id="rId767" Type="http://schemas.openxmlformats.org/officeDocument/2006/relationships/image" Target="media/image764.png" /><Relationship Id="rId768" Type="http://schemas.openxmlformats.org/officeDocument/2006/relationships/image" Target="media/image765.png" /><Relationship Id="rId769" Type="http://schemas.openxmlformats.org/officeDocument/2006/relationships/image" Target="media/image766.png" /><Relationship Id="rId77" Type="http://schemas.openxmlformats.org/officeDocument/2006/relationships/image" Target="media/image74.png" /><Relationship Id="rId770" Type="http://schemas.openxmlformats.org/officeDocument/2006/relationships/image" Target="media/image767.png" /><Relationship Id="rId771" Type="http://schemas.openxmlformats.org/officeDocument/2006/relationships/image" Target="media/image768.png" /><Relationship Id="rId772" Type="http://schemas.openxmlformats.org/officeDocument/2006/relationships/image" Target="media/image769.png" /><Relationship Id="rId773" Type="http://schemas.openxmlformats.org/officeDocument/2006/relationships/image" Target="media/image770.png" /><Relationship Id="rId774" Type="http://schemas.openxmlformats.org/officeDocument/2006/relationships/image" Target="media/image771.png" /><Relationship Id="rId775" Type="http://schemas.openxmlformats.org/officeDocument/2006/relationships/image" Target="media/image772.png" /><Relationship Id="rId776" Type="http://schemas.openxmlformats.org/officeDocument/2006/relationships/header" Target="header1.xml" /><Relationship Id="rId777" Type="http://schemas.openxmlformats.org/officeDocument/2006/relationships/footer" Target="footer1.xml" /><Relationship Id="rId778" Type="http://schemas.openxmlformats.org/officeDocument/2006/relationships/styles" Target="styles.xml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pn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pn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>Cengage Learning Online Assessment, Powered by Cognero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</dc:title>
  <dc:creator>Donald Jacobs</dc:creator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ructor ID">
    <vt:lpwstr>GE2TONZZGAYDGNZS</vt:lpwstr>
  </property>
</Properties>
</file>