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Sayings about the weather, such as “red sky at morning, sailor take warning; red sky at night, sailor's delight” are based on the scientific method.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Earth's second atmosphere was lighter than its first atmosphere (which formed some 4.6 billion years ago), and developed through the impact of a series of meteorites.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Atmospheric concentration of helium has increased from below 300 ppm historically to over 400 ppm presently.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 is a naturally occurring component of the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The ozone hole is an actual hole in the atmosphere, a region of complete vacuum.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Of the four most abundant gases in our atmosphere, carbon dioxide shows the greatest variation at Earth's surface.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Soil dust, salt from ocean waves, forest fire smoke, volcanic ash particles, and pollutants are some of the greenhouse gases found in the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On the basis of composition, the layers of the atmosphere from the lowest layer to the highest are the thermosphere, mesosphere, stratosphere, and troposphere.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On an average, temperature increases from the surface to the tropopause (around 10 km), then decreases to the stratopause (around 50 km), then decreases to the mesopause (around 90 km) and then increases through the thermosphere (90 – 500 km).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Someone who says that “the wind direction today is south” likely means that the wind is blowing from the south.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Fronts are a band of continuity in temperature, humidity, and wind direction.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Meteorology is the study of the atmosphere and its phenomena. The term itself goes back to the Greek philosopher, Aristotle, who wrote a book on natural philosophy entitled </w:t>
            </w:r>
            <w:r>
              <w:rPr>
                <w:rStyle w:val="DefaultParagraphFont"/>
                <w:rFonts w:ascii="Times New Roman" w:eastAsia="Times New Roman" w:hAnsi="Times New Roman" w:cs="Times New Roman"/>
                <w:b w:val="0"/>
                <w:bCs w:val="0"/>
                <w:i/>
                <w:iCs/>
                <w:smallCaps w:val="0"/>
                <w:color w:val="000000"/>
                <w:sz w:val="22"/>
                <w:szCs w:val="22"/>
                <w:bdr w:val="nil"/>
                <w:rtl w:val="0"/>
              </w:rPr>
              <w:t>Meteorologica</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Weather in the middle latitudes tends to move from east to west.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Storms rank in size from the largest to the smallest, as follows: thunderstorm, middle-latitude cyclonic storm, tornado, hurricane.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The lowest average air temperature can be found in the stratosphere.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main atmospheric component of the planet Venus is carbon dioxide.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stratospheric ozone could be beneficial for plants, animals, and humans.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Ultraviolet light from the sun destroys nitrous oxide.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mid-1990s, the National Weather Service replaced original radars with sophisticated instruments known as Doppler radars that have the ability to peer into a severe thunderstorm, unveil its winds, and show precipitation intensity.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mass of air in a rigid container is the same everywhere in the universe.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Our understanding of the atmosphere and how it produces weather is built on the knowledge acquired and applied through the scientific method.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The physical laws that control atmospheric behavior can be represented in software packages known as numerical models.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Any form of water, either liquid or solid (rain or snow), that falls from clouds and reaches the ground is called particulate matter.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A(n) downburst is an intense rotating column of air that extends downward from the base of a thunderstorm with a circulation reaching the ground.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The most abundant gases in the Earth's atmosphere by mass are carbon dioxide and argon.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middle latitudes of the Northern Hemisphere, surface winds tend to blow inward and clockwise.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The atmosphere protects astronauts while they are in the International Space Station.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or standard lapse rate in the troposphere is about 6.5°C for every 1000 m or about 3.6°F for every 1,000-foot rise in elevation.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isothermal zone of the atmosphere, the air temperature, on an average, remains constant with height.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The region where atoms and molecules shoot off into space is sometimes referred to as the exosphere, which represents the upper limit of our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The ozone hole is located over the Gulf of Mexico.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of oxygen is close to 21 percent (by volume) in the upper stratosphere (the same concentration as in the troposphere), and humans can breathe as well there as at sea level.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Wind blows counterclockwise around low-pressure areas, and clockwise around high-pressure areas in the Northern Hemisphere.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Weather describes the conditions averaged over a region or over a period, whereas climate describes the condition of the atmosphere at a particular time and 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The two most abundant greenhouse gases in Earth’s atmosphere are carbon dioxide and water vapor.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The temperature of the tropopause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mirrors the temperature of Earth’s oceans.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much colder than the temperature at Earth's surface.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 never be measured.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much warmer than the temperature at Earth's surface.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nearly the same as the sun's temperature.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In a temperature inversion, air temperature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increases with increasing height.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decreases with increasing height.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extremely unstable.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fluctuates more at night than during the 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warmer during winter than during summer.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The rate at which temperature decreases with increasing altitude is known as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temperature slope.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lapse rate.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alpine factor.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thermocline.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zipline.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In which atmospheric layer is most of the ionosphere found?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troposphere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stratosphere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mesosphere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thermosphere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exosphere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process, over millions of years, provided a rich supply of water vapor into the atmosphere that formed into clouds?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evaporation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condensation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precipitation layering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outgassing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seafloor spreading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The word “weather” is defined 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8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changes that happen to the planet over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climate of a region.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climate averaged over the course of a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any type of falling precipitation.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condition of the atmosphere at a particular time and place.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Wind direction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direction from which the wind is blowing.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direction to which the wind is blowing.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always moving directly from high toward low pressure.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always moving directly from low toward high pressure.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relative to where the person is standing.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Meteorology is the study of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8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landforms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oceans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atmosphere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exosphere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extraterrestrial meteoroids that enter the atmosphere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Middle latitude cyclonic storms are also known 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anticyclones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hurricanes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extratropical cyclones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tornadoes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gust fronts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Humidity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same in different climates.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any form of water that falls from clouds and reaches the ground.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measure of the amount of water vapor in the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degree of hotness or coldness of the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 when the temperature falls.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Precipitation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same in different climates.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any form of water that falls from clouds and reaches the ground.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rain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degree of hotness or coldness of the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force of the air above an area.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On a weather map, a cold front is marked by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solid line with arrowheads showing the direction of movement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red line with half circles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a green line with half circles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dotted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line with hash marks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In a warm front, what is being replaced?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cool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polluted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troposphere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contrails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humid air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statement relates to weather rather than climate?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1"/>
              <w:gridCol w:w="80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temperature for the month of January is 28 degrees Fahrenheit.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lowest temperature ever recorded in Frozenlake, Minnesota is -57 degrees Fahrenheit.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foggiest month of the year is December.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are worried that the average temperature of the planet is rising.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cloudy and snowing outside.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With droughts, most people are affected by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lightning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locusts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sciroccos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crop failures and food shortages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dust storms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Ozone in the troposphere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good for people with respiratory illnesses.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causes warming and is a highly reactive oxidant.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not one of the main ingredients of photochemical smog.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provides healthy levels of vitamin D to humans.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an aerosol found in the ionosphere.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atmospheric layer has the highest temperature, although one might not perceive 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stratosphere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troposphere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mesosphere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ionosphere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To be accepted, a ____ has to be shown to be correct through a series of quantitative tests.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method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hypothesis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numerical modeling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question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Earth’s earliest atmosphere was most likely composed of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water vapor and nitrogen.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 and helium.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hydrogen and helium.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hydrogen and oxygen.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noble gases.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Much of the carbon dioxide found in earlier atmospheres is currently locked up in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granite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volcanic rocks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sandstone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carbonate rocks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Most human-made impurities found in the atmosphere present a health and environmental hazard. These are called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nutrients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pollutants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aerosols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particles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There are considerably more air molecules near the Earth’s surface than higher up, which means, in comparison, air near the surface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less dense.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has the same density.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denser.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has no density.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only half as dense.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Weather maps with isobars have been utilized in meteorology since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1799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1843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1920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1869</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A geostationary satellite takes pictures of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moon as it is seen from Earth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planets as they are seen from Earth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different areas on Earth when it is stationary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area on Earth as it moves at the same rate as Earth's spin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any recurring geologic event on Earth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On weather maps cold fronts are drawn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7"/>
              <w:gridCol w:w="80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blue, with arrowheads showing the front’s general direction of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red, with arrowheads showing the front’s general direction of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blue, with arrowheads pointing away from the front’s general direction of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black, with arrowheads showing the front’s general direction of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red, with arrowheads pointing away from the front’s general direction of movement.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Weather and climate affect human lives in many ways, but the most immediate effect is related to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comfort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health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Infrastructure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A tropical storm system, with its swirling band of rotating clouds and sustained surface winds of 65 knots, is known as a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thunderstorm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hurricane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tornado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cyclical front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downburst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The sun is surrounded by Earth and how many other planets?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60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twenty (including the dwarf planets)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twelve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seven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 ____ began an extremely slow increase in concentration in a process called photodissociation.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Molecular oxygen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black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Helium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Nitrous oxide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concentrations of invisible gas ____ varies greatly from place to place, and from time to time.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argon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oxygen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water vapor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Moving directly from solid to gas form is called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condensation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evaporation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sublimation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crystallization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precipitation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____ uses mathematical models that use computational simulation of different scenarios.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Numerical modeling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Speculative philosophy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hypothesis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question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The weight of ____ acts as a force upon Earth.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intermolecular forces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chemical reactions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 quality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winds in the atmosphere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 molecules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Earth’s atmosphere is a relatively thin, gaseous envelope that comprises mostly ____ and ____, with small amounts of other gases.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nitrogen, oxygen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nitrogen, carbon dioxide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oxygen carbon dioxide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 water vapor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oxygen, water vapor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A constant outpouring of gases from the hot interior—known as ____—provided a rich supply of water vapor, which formed into clouds.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7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venting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outgassing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vapor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seafloor spreading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upwelling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Water vapor can best be described as a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cloud droplet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raindrop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noble gas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liquid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In ____ near Earth's surface today, nitrogen occupies 78 percent and oxygen nearly 21 percent.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volume of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mass of air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clouds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troposphere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greenhouse gases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considered a variable gas in Earth's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water vapor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every noble gas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argon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helium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Water vapor molecules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invisible.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color the sky blue.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make clouds white.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very small drops of liquid water.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commonly escape into the ionosphere.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The atmospheric concentration of CO2 has risen by about ____ since 1958, when measurements began at Mauna Loa Observatory in Hawaii.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about 78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about 30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close to 20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around 14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than 1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majority of ____ on our planet is believed to have come from its hot interior through outgassing, although some of Earth’s water may have come from collisions with meteors and comets.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molecular oxygen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ozone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The most abundant greenhouse gas in Earth's current atmosphere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8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 (CO2)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nitrous oxide (N2O)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water vapor (H2O)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methane (CH4)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chlorofluorocarbons (CFCs)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Ozone (O3) in the stratosphere has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protected life from harmful ultraviolet rays.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decreased in concentration by 30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remained at about the same concentration from year to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disappeared entirely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has doubled in concentration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process acts to remove carbon dioxide from the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greenhouse gases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deforestation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photosynthesis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burning fossil fuels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volcanic eruptions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is </w:t>
            </w:r>
            <w:r>
              <w:rPr>
                <w:rStyle w:val="DefaultParagraphFont"/>
                <w:rFonts w:ascii="Times New Roman" w:eastAsia="Times New Roman" w:hAnsi="Times New Roman" w:cs="Times New Roman"/>
                <w:b/>
                <w:bCs/>
                <w:i/>
                <w:iCs/>
                <w:smallCaps w:val="0"/>
                <w:color w:val="000000"/>
                <w:sz w:val="22"/>
                <w:szCs w:val="22"/>
                <w:bdr w:val="nil"/>
                <w:rtl w:val="0"/>
              </w:rPr>
              <w:t>not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 way for CO2 to enter the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1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volcanic eruptions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phytoplankton fixing co2 into organic tissues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burning fossil fuels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animal life respiration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deforestation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The unit of pressure most commonly found on a surface weather map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inches of mercury (Hg)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millibars or hectopascals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pounds per square inch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millimeters of mercury (Hg)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kilograms per hectare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weather element </w:t>
            </w:r>
            <w:r>
              <w:rPr>
                <w:rStyle w:val="DefaultParagraphFont"/>
                <w:rFonts w:ascii="Times New Roman" w:eastAsia="Times New Roman" w:hAnsi="Times New Roman" w:cs="Times New Roman"/>
                <w:b/>
                <w:bCs/>
                <w:i/>
                <w:iCs/>
                <w:smallCaps w:val="0"/>
                <w:color w:val="000000"/>
                <w:sz w:val="22"/>
                <w:szCs w:val="22"/>
                <w:bdr w:val="nil"/>
                <w:rtl w:val="0"/>
              </w:rPr>
              <w:t>always</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decreases as we climb upward in the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temperature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pressure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moisture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dew point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Earth's atmosphere is divided into named layers based on the vertical profile of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 pressure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 temperature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air density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wind speed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chemical composition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Almost all of Earth's weather occurs in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stratosphere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mesosphere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ionosphere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troposphere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The most abundant gas in the stratosphere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oxygen (O2).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nitrogen (N2).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 (CO2).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ozone (O3).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chlorofluorocarbons (CFCs).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Is there enough oxygen in the stratosphere to breathe comfortably on your own? Explain your answer.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The stratosphere is located above 11,000 m. Mount Everest has an altitude of 8,848 m, so it is necessary to carry oxygen. Likewise, a plane must provide oxygen in the cabin and cockpit, otherwise all (including the pilot) will pass out.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happens to water vapor above the tropopause?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Rising air currents transform the invisible water vapor into many billions of tiny liquid droplets that appear as puffy cumulus clouds. If the rising air in the cloud extends to greater heights where air temperatures are quite low, some of the liquid droplets would freeze into minute ice crystals.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instruments are used in meteorology? What role did the discovery of instruments play in the emergence of the science of meteorology?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Students should discuss the role of instruments such as hygrometers, barometers, thermometers, radiosondes, radar, numerical models, and satellites in the advancement of meteorology.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various types and relative sizes of storms found in Earth's atmosphere.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Students need to list at least the four main storm types in the following order from small to large: tornadoes, thunderstorms, hurricanes, and middle-latitude cyclonic storm systems (or extratropical cyclones).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air temperature at sea level (0 feet) is 60 degrees Fahrenheit, what would be the approximate air temperature at an altitude of 10,000 feet, assuming an average atmospheric lapse rate of 3.6 degrees Fahrenheit per 1,000 feet?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8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approximate air temperature would be 24 degrees Fahrenheit.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how air pressure decreases with increasing altitude.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amount of force exerted over an area of surface is called atmospheric pressure or, simply, air pressure. The pressure at any level in the atmosphere may be measured in terms of the total mass of air above any point. As we climb in elevation, fewer air molecules are above us; hence, atmospheric pressure always decreases with increasing height. Like air density, air pressure decreases rapidly at first, then more slowly at higher levels.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How is carbon dioxide naturally removed from the atmosphere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 enters the atmosphere mainly from the decay of vegetation, but it also comes from volcanic eruptions, the exhalations of animal life, the burning of fossil fuels (such as coal, oil, and natural gas), and deforestation. The removal of CO2 from the atmosphere takes place during photosynthesis as plants consume CO2 to produce oxygen and sugars. The CO2 is then stored in roots, branches, and leaves. Rain and snow can react with silicate minerals in rocks and remove CO2 from the atmosphere through a process known as chemical weathering. The oceans serve as a large reservoir for CO2, as phytoplankton (tiny drifting plants) in surface water fix CO2 into organic tissues. Carbon dioxide that dissolves directly into surface water mixes downward and circulates through greater depths. Estimates are that the oceans hold more than 50 times the total atmospheric CO2 content. </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Why is stratospheric ozone important to plant, animal, and human life?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Stratospheric ozone is important because it shields plants, animals, and humans from the Sun’s harmful ultraviolet rays. Stratospheric ozone provides a natural protective shield in the upper atmosphere so that plants on the surface may survive.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how air temperature changes in the four main layers of the atmosphere.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Answers should include the terms troposphere, stratosphere, mesosphere, and thermosphere. In the troposphere, temperature decreases with altitude, whereas in the stratosphere it increases with altitude, decreases again in the mesosphere, then rises again in the thermosphere.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The troposphere contains all the weather we see on Earth. In the stratosphere we see a temperature inversion. In the mesosphere the percentage of nitrogen and oxygen is approximately the same as at sea level. However, given air’s low density in this region, humans could not survive breathing this air. The thermosphere is the so-called "hot layer." Here, oxygen molecules (O2) absorb energetic solar rays, warming the air.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Where did nitrogen in the atmosphere originate?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Scientists believe nitrogen in our current atmosphere arose from the degassing of volcanoes. Since nitrogen gas (N2) is not reactive, it built up in the Earth's atmosphere over time. </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the concept of weight.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Weight is defined as the mass of an object times the acceleration of gravity; thus, the relationship is weight = mass x gravity.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Write an example of a good working hypothesis for a research problem that is interesting to you. For example, you could seek to explain why the striped bass population in a certain lake is growing.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good hypothesis would be that striped bass population in the lake is increasing because the fish are thriving due to a ban on fishing permits. If this hypothesis is true, fish stocks should decrease if the ban is lifted, and anglers return to fish in the lake. </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the concept of “weather.”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"Weather" refers to the condition of the atmosphere at any particular time and place. Weather, which is always changing, includes: air temperature, air pressure, humidity, clouds, precipitation, visibility, and wind.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processes in Earth’s history that led to an increase in oxygen in the atmosphere.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Earth's first atmosphere (some 4.6 billion years ago) was most likely </w:t>
                  </w:r>
                  <w:r>
                    <w:rPr>
                      <w:rStyle w:val="DefaultParagraphFont"/>
                      <w:rFonts w:ascii="Times New Roman" w:eastAsia="Times New Roman" w:hAnsi="Times New Roman" w:cs="Times New Roman"/>
                      <w:b w:val="0"/>
                      <w:bCs w:val="0"/>
                      <w:i/>
                      <w:iCs/>
                      <w:smallCaps w:val="0"/>
                      <w:color w:val="000000"/>
                      <w:sz w:val="22"/>
                      <w:szCs w:val="22"/>
                      <w:bdr w:val="nil"/>
                      <w:rtl w:val="0"/>
                    </w:rPr>
                    <w:t>hydrogen</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and </w:t>
                  </w:r>
                  <w:r>
                    <w:rPr>
                      <w:rStyle w:val="DefaultParagraphFont"/>
                      <w:rFonts w:ascii="Times New Roman" w:eastAsia="Times New Roman" w:hAnsi="Times New Roman" w:cs="Times New Roman"/>
                      <w:b w:val="0"/>
                      <w:bCs w:val="0"/>
                      <w:i/>
                      <w:iCs/>
                      <w:smallCaps w:val="0"/>
                      <w:color w:val="000000"/>
                      <w:sz w:val="22"/>
                      <w:szCs w:val="22"/>
                      <w:bdr w:val="nil"/>
                      <w:rtl w:val="0"/>
                    </w:rPr>
                    <w:t>helium</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as well as hydrogen compounds such as methane and ammonia. After volcanic eruptions and outgassing, the next stage was constant rain for many thousands of years, resulting in an increase in Oxygen (O2) through photo dissociation. After plants evolved, the atmospheric oxygen content increased more rapidly through photosynthesis. </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effect that drought can have on human health.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7"/>
              <w:gridCol w:w="7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following health issues could be of concern: crop failures can lead to food shortages and thus malnutrition and even starvation. Lack of income can lead to anxiety and depression.</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strike w:val="0"/>
        <w:color w:val="000000"/>
        <w:sz w:val="22"/>
        <w:szCs w:val="22"/>
        <w:u w:val="single"/>
        <w:bdr w:val="nil"/>
        <w:rtl w:val="0"/>
      </w:rPr>
      <w:t>Chapter 01 - Earth and Its Atmosphere</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 Earth and Its Atmosphere</dc:title>
  <dc:creator>Natasa Hilton</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GE2TONZZGE3TANBW</vt:lpwstr>
  </property>
</Properties>
</file>